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074F19">
      <w:pPr>
        <w:widowControl w:val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МКУ «Управление образования Лаишевского муниципального района Республики Татарстан»</w:t>
      </w:r>
    </w:p>
    <w:p w14:paraId="64DBD1BB">
      <w:pPr>
        <w:widowControl w:val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МБОУ «Средняя общеобразовательная школа пос. им 25 Октября»  </w:t>
      </w:r>
    </w:p>
    <w:tbl>
      <w:tblPr>
        <w:tblStyle w:val="5"/>
        <w:tblW w:w="0" w:type="auto"/>
        <w:tblInd w:w="260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53"/>
        <w:gridCol w:w="3969"/>
      </w:tblGrid>
      <w:tr w14:paraId="7C5FB9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4" w:hRule="atLeast"/>
        </w:trPr>
        <w:tc>
          <w:tcPr>
            <w:tcW w:w="6253" w:type="dxa"/>
          </w:tcPr>
          <w:p w14:paraId="3F120D89">
            <w:pPr>
              <w:widowControl w:val="0"/>
              <w:spacing w:line="240" w:lineRule="auto"/>
              <w:ind w:left="-9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Принята на заседании</w:t>
            </w:r>
          </w:p>
          <w:p w14:paraId="3355E68B">
            <w:pPr>
              <w:widowControl w:val="0"/>
              <w:spacing w:line="240" w:lineRule="auto"/>
              <w:ind w:left="-9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Педагогического совета</w:t>
            </w:r>
          </w:p>
          <w:p w14:paraId="5CC127F1">
            <w:pPr>
              <w:widowControl w:val="0"/>
              <w:spacing w:line="240" w:lineRule="auto"/>
              <w:ind w:left="-93"/>
              <w:rPr>
                <w:rFonts w:ascii="Times New Roman" w:hAnsi="Times New Roman"/>
                <w:b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</w:rPr>
              <w:t xml:space="preserve">Протокол </w:t>
            </w:r>
            <w:r>
              <w:rPr>
                <w:rFonts w:ascii="Times New Roman" w:hAnsi="Times New Roman"/>
                <w:b/>
                <w:sz w:val="28"/>
                <w:u w:val="single"/>
              </w:rPr>
              <w:t>№1</w:t>
            </w:r>
          </w:p>
          <w:p w14:paraId="7ED07CF8">
            <w:pPr>
              <w:widowControl w:val="0"/>
              <w:spacing w:line="240" w:lineRule="auto"/>
              <w:ind w:left="-9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 «</w:t>
            </w:r>
            <w:r>
              <w:rPr>
                <w:rFonts w:ascii="Times New Roman" w:hAnsi="Times New Roman"/>
                <w:sz w:val="28"/>
                <w:u w:val="single"/>
              </w:rPr>
              <w:t>2</w:t>
            </w:r>
            <w:r>
              <w:rPr>
                <w:rFonts w:hint="default" w:ascii="Times New Roman" w:hAnsi="Times New Roman"/>
                <w:sz w:val="28"/>
                <w:lang w:val="ru-RU"/>
              </w:rPr>
              <w:t>9</w:t>
            </w:r>
            <w:r>
              <w:rPr>
                <w:rFonts w:ascii="Times New Roman" w:hAnsi="Times New Roman"/>
                <w:sz w:val="28"/>
              </w:rPr>
              <w:t xml:space="preserve">» </w:t>
            </w:r>
            <w:r>
              <w:rPr>
                <w:rFonts w:ascii="Times New Roman" w:hAnsi="Times New Roman"/>
                <w:sz w:val="28"/>
                <w:u w:val="single"/>
              </w:rPr>
              <w:t xml:space="preserve">августа  </w:t>
            </w:r>
            <w:r>
              <w:rPr>
                <w:rFonts w:ascii="Times New Roman" w:hAnsi="Times New Roman"/>
                <w:sz w:val="28"/>
              </w:rPr>
              <w:t>202</w:t>
            </w:r>
            <w:r>
              <w:rPr>
                <w:rFonts w:hint="default" w:ascii="Times New Roman" w:hAnsi="Times New Roman"/>
                <w:sz w:val="28"/>
                <w:lang w:val="ru-RU"/>
              </w:rPr>
              <w:t>5</w:t>
            </w:r>
            <w:r>
              <w:rPr>
                <w:rFonts w:ascii="Times New Roman" w:hAnsi="Times New Roman"/>
                <w:sz w:val="28"/>
              </w:rPr>
              <w:t xml:space="preserve"> г</w:t>
            </w:r>
          </w:p>
        </w:tc>
        <w:tc>
          <w:tcPr>
            <w:tcW w:w="3969" w:type="dxa"/>
          </w:tcPr>
          <w:p w14:paraId="48915991">
            <w:pPr>
              <w:spacing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«Утверждаю»</w:t>
            </w:r>
          </w:p>
          <w:p w14:paraId="35B3E155">
            <w:pPr>
              <w:spacing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Директор МБОУ  «СОШ пос.им.25 Октября» _____</w:t>
            </w:r>
            <w: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-30480</wp:posOffset>
                  </wp:positionH>
                  <wp:positionV relativeFrom="page">
                    <wp:posOffset>109855</wp:posOffset>
                  </wp:positionV>
                  <wp:extent cx="1729740" cy="1623060"/>
                  <wp:effectExtent l="0" t="0" r="0" b="0"/>
                  <wp:wrapNone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740" cy="1623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8"/>
              </w:rPr>
              <w:t>______Шигапова Н.Н.</w:t>
            </w:r>
          </w:p>
          <w:p w14:paraId="690DEFAD">
            <w:pPr>
              <w:spacing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Приказ №</w:t>
            </w:r>
            <w:r>
              <w:rPr>
                <w:rFonts w:hint="default" w:ascii="Times New Roman" w:hAnsi="Times New Roman"/>
                <w:sz w:val="28"/>
                <w:lang w:val="ru-RU"/>
              </w:rPr>
              <w:t>62-02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7F161122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 «2</w:t>
            </w:r>
            <w:bookmarkStart w:id="0" w:name="_GoBack"/>
            <w:bookmarkEnd w:id="0"/>
            <w:r>
              <w:rPr>
                <w:rFonts w:hint="default" w:ascii="Times New Roman" w:hAnsi="Times New Roman"/>
                <w:sz w:val="28"/>
                <w:lang w:val="ru-RU"/>
              </w:rPr>
              <w:t>9</w:t>
            </w:r>
            <w:r>
              <w:rPr>
                <w:rFonts w:ascii="Times New Roman" w:hAnsi="Times New Roman"/>
                <w:sz w:val="28"/>
              </w:rPr>
              <w:t xml:space="preserve">» </w:t>
            </w:r>
            <w:r>
              <w:rPr>
                <w:rFonts w:ascii="Times New Roman" w:hAnsi="Times New Roman"/>
                <w:sz w:val="28"/>
                <w:u w:val="single"/>
              </w:rPr>
              <w:t>августа</w:t>
            </w:r>
            <w:r>
              <w:rPr>
                <w:rFonts w:ascii="Times New Roman" w:hAnsi="Times New Roman"/>
                <w:sz w:val="28"/>
              </w:rPr>
              <w:t xml:space="preserve"> 202</w:t>
            </w:r>
            <w:r>
              <w:rPr>
                <w:rFonts w:hint="default" w:ascii="Times New Roman" w:hAnsi="Times New Roman"/>
                <w:sz w:val="28"/>
                <w:lang w:val="ru-RU"/>
              </w:rPr>
              <w:t xml:space="preserve">5 </w:t>
            </w:r>
            <w:r>
              <w:rPr>
                <w:rFonts w:ascii="Times New Roman" w:hAnsi="Times New Roman"/>
                <w:sz w:val="28"/>
              </w:rPr>
              <w:t>года</w:t>
            </w:r>
          </w:p>
          <w:p w14:paraId="270CB928">
            <w:pPr>
              <w:widowControl w:val="0"/>
              <w:spacing w:line="240" w:lineRule="auto"/>
              <w:rPr>
                <w:rFonts w:ascii="Times New Roman" w:hAnsi="Times New Roman"/>
                <w:sz w:val="28"/>
              </w:rPr>
            </w:pPr>
          </w:p>
          <w:p w14:paraId="72E73A82">
            <w:pPr>
              <w:widowControl w:val="0"/>
              <w:spacing w:line="240" w:lineRule="auto"/>
              <w:rPr>
                <w:rFonts w:ascii="Times New Roman" w:hAnsi="Times New Roman"/>
                <w:sz w:val="28"/>
              </w:rPr>
            </w:pPr>
          </w:p>
          <w:p w14:paraId="642724AC">
            <w:pPr>
              <w:widowControl w:val="0"/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</w:tr>
    </w:tbl>
    <w:p w14:paraId="1CA42898">
      <w:pPr>
        <w:widowControl w:val="0"/>
        <w:spacing w:after="100"/>
        <w:jc w:val="center"/>
        <w:rPr>
          <w:rFonts w:ascii="Times New Roman" w:hAnsi="Times New Roman" w:eastAsia="Calibri"/>
          <w:b/>
          <w:color w:val="000000"/>
          <w:sz w:val="28"/>
          <w:szCs w:val="28"/>
        </w:rPr>
      </w:pPr>
      <w:r>
        <w:rPr>
          <w:rFonts w:ascii="Times New Roman" w:hAnsi="Times New Roman" w:eastAsia="Calibri"/>
          <w:b/>
          <w:color w:val="000000"/>
          <w:sz w:val="28"/>
          <w:szCs w:val="28"/>
        </w:rPr>
        <w:t>Дополнительная общеобразовательная общеразвивающая программа</w:t>
      </w:r>
    </w:p>
    <w:p w14:paraId="47EC573A">
      <w:pPr>
        <w:widowControl w:val="0"/>
        <w:spacing w:after="100"/>
        <w:ind w:firstLine="284"/>
        <w:jc w:val="center"/>
        <w:rPr>
          <w:rFonts w:hint="default" w:ascii="Times New Roman" w:hAnsi="Times New Roman" w:eastAsia="Calibri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eastAsia="Calibri"/>
          <w:b/>
          <w:color w:val="000000"/>
          <w:sz w:val="28"/>
          <w:szCs w:val="28"/>
          <w:lang w:val="ru-RU"/>
        </w:rPr>
        <w:t>Туристско</w:t>
      </w:r>
      <w:r>
        <w:rPr>
          <w:rFonts w:hint="default" w:ascii="Times New Roman" w:hAnsi="Times New Roman" w:eastAsia="Calibri"/>
          <w:b/>
          <w:color w:val="000000"/>
          <w:sz w:val="28"/>
          <w:szCs w:val="28"/>
          <w:lang w:val="ru-RU"/>
        </w:rPr>
        <w:t xml:space="preserve">-краеведческой </w:t>
      </w:r>
      <w:r>
        <w:rPr>
          <w:rFonts w:ascii="Times New Roman" w:hAnsi="Times New Roman" w:eastAsia="Calibri"/>
          <w:b/>
          <w:color w:val="000000"/>
          <w:sz w:val="28"/>
          <w:szCs w:val="28"/>
        </w:rPr>
        <w:t xml:space="preserve"> направленности «</w:t>
      </w:r>
      <w:r>
        <w:rPr>
          <w:rFonts w:ascii="Times New Roman" w:hAnsi="Times New Roman" w:eastAsia="Calibri"/>
          <w:b/>
          <w:color w:val="000000"/>
          <w:sz w:val="28"/>
          <w:szCs w:val="28"/>
          <w:lang w:val="ru-RU"/>
        </w:rPr>
        <w:t>Музейное</w:t>
      </w:r>
      <w:r>
        <w:rPr>
          <w:rFonts w:hint="default" w:ascii="Times New Roman" w:hAnsi="Times New Roman" w:eastAsia="Calibri"/>
          <w:b/>
          <w:color w:val="000000"/>
          <w:sz w:val="28"/>
          <w:szCs w:val="28"/>
          <w:lang w:val="ru-RU"/>
        </w:rPr>
        <w:t xml:space="preserve"> дело</w:t>
      </w:r>
      <w:r>
        <w:rPr>
          <w:rFonts w:ascii="Times New Roman" w:hAnsi="Times New Roman" w:eastAsia="Calibri"/>
          <w:b/>
          <w:color w:val="000000"/>
          <w:sz w:val="28"/>
          <w:szCs w:val="28"/>
        </w:rPr>
        <w:t>»</w:t>
      </w:r>
      <w:r>
        <w:rPr>
          <w:rFonts w:hint="default" w:ascii="Times New Roman" w:hAnsi="Times New Roman" w:eastAsia="Calibri"/>
          <w:b/>
          <w:color w:val="000000"/>
          <w:sz w:val="28"/>
          <w:szCs w:val="28"/>
          <w:lang w:val="ru-RU"/>
        </w:rPr>
        <w:t xml:space="preserve"> (страницы истории)</w:t>
      </w:r>
    </w:p>
    <w:p w14:paraId="621D5BD2">
      <w:pPr>
        <w:widowControl w:val="0"/>
        <w:spacing w:after="100"/>
        <w:ind w:firstLine="284"/>
        <w:jc w:val="center"/>
        <w:rPr>
          <w:rFonts w:ascii="Times New Roman" w:hAnsi="Times New Roman" w:eastAsia="Calibri"/>
          <w:b/>
          <w:color w:val="000000"/>
          <w:sz w:val="28"/>
          <w:szCs w:val="28"/>
        </w:rPr>
      </w:pPr>
      <w:r>
        <w:rPr>
          <w:rFonts w:ascii="Times New Roman" w:hAnsi="Times New Roman" w:eastAsia="Calibri"/>
          <w:b/>
          <w:color w:val="000000"/>
          <w:sz w:val="28"/>
          <w:szCs w:val="28"/>
        </w:rPr>
        <w:t>Возраст обучающихся: 7-1</w:t>
      </w:r>
      <w:r>
        <w:rPr>
          <w:rFonts w:hint="default" w:ascii="Times New Roman" w:hAnsi="Times New Roman" w:eastAsia="Calibri"/>
          <w:b/>
          <w:color w:val="000000"/>
          <w:sz w:val="28"/>
          <w:szCs w:val="28"/>
          <w:lang w:val="ru-RU"/>
        </w:rPr>
        <w:t>3</w:t>
      </w:r>
      <w:r>
        <w:rPr>
          <w:rFonts w:ascii="Times New Roman" w:hAnsi="Times New Roman" w:eastAsia="Calibri"/>
          <w:b/>
          <w:color w:val="000000"/>
          <w:sz w:val="28"/>
          <w:szCs w:val="28"/>
        </w:rPr>
        <w:t>лет</w:t>
      </w:r>
    </w:p>
    <w:p w14:paraId="2F9B5F16">
      <w:pPr>
        <w:widowControl w:val="0"/>
        <w:spacing w:after="100"/>
        <w:ind w:firstLine="284"/>
        <w:jc w:val="center"/>
        <w:rPr>
          <w:rFonts w:ascii="Times New Roman" w:hAnsi="Times New Roman" w:eastAsia="Calibri"/>
          <w:b/>
          <w:color w:val="000000"/>
          <w:sz w:val="24"/>
          <w:szCs w:val="24"/>
        </w:rPr>
      </w:pPr>
      <w:r>
        <w:rPr>
          <w:rFonts w:ascii="Times New Roman" w:hAnsi="Times New Roman" w:eastAsia="Calibri"/>
          <w:b/>
          <w:color w:val="000000"/>
          <w:sz w:val="24"/>
          <w:szCs w:val="24"/>
        </w:rPr>
        <w:t>Срок реализации: 1 год</w:t>
      </w:r>
    </w:p>
    <w:p w14:paraId="046C8172">
      <w:pPr>
        <w:widowControl w:val="0"/>
        <w:jc w:val="right"/>
        <w:rPr>
          <w:rFonts w:hint="default"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Сабирзянова</w:t>
      </w:r>
      <w:r>
        <w:rPr>
          <w:rFonts w:hint="default" w:ascii="Times New Roman" w:hAnsi="Times New Roman"/>
          <w:b/>
          <w:sz w:val="28"/>
          <w:lang w:val="ru-RU"/>
        </w:rPr>
        <w:t xml:space="preserve"> Мадина Махмутовна</w:t>
      </w:r>
    </w:p>
    <w:p w14:paraId="714A4E70">
      <w:pPr>
        <w:widowControl w:val="0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руководитель объединения   дополнительного образования</w:t>
      </w:r>
    </w:p>
    <w:p w14:paraId="5A9DC4C5">
      <w:pPr>
        <w:widowControl w:val="0"/>
        <w:jc w:val="right"/>
        <w:rPr>
          <w:rFonts w:ascii="Times New Roman" w:hAnsi="Times New Roman"/>
          <w:b/>
          <w:sz w:val="28"/>
        </w:rPr>
      </w:pPr>
    </w:p>
    <w:p w14:paraId="14B7B97A">
      <w:pPr>
        <w:widowControl w:val="0"/>
        <w:jc w:val="right"/>
        <w:rPr>
          <w:rFonts w:ascii="Times New Roman" w:hAnsi="Times New Roman"/>
          <w:b/>
          <w:sz w:val="28"/>
        </w:rPr>
      </w:pPr>
    </w:p>
    <w:p w14:paraId="6499EC81">
      <w:pPr>
        <w:spacing w:line="240" w:lineRule="auto"/>
        <w:jc w:val="center"/>
        <w:rPr>
          <w:rFonts w:hint="default" w:ascii="Monotype Corsiva" w:hAnsi="Monotype Corsiva"/>
          <w:b/>
          <w:color w:val="000000"/>
          <w:sz w:val="32"/>
          <w:szCs w:val="32"/>
          <w:lang w:val="ru-RU"/>
        </w:rPr>
      </w:pPr>
      <w:r>
        <w:rPr>
          <w:rFonts w:ascii="Monotype Corsiva" w:hAnsi="Monotype Corsiva"/>
          <w:b/>
          <w:color w:val="000000"/>
          <w:sz w:val="32"/>
          <w:szCs w:val="32"/>
        </w:rPr>
        <w:t>202</w:t>
      </w:r>
      <w:r>
        <w:rPr>
          <w:rFonts w:hint="default" w:ascii="Monotype Corsiva" w:hAnsi="Monotype Corsiva"/>
          <w:b/>
          <w:color w:val="000000"/>
          <w:sz w:val="32"/>
          <w:szCs w:val="32"/>
          <w:lang w:val="ru-RU"/>
        </w:rPr>
        <w:t>5</w:t>
      </w:r>
    </w:p>
    <w:p w14:paraId="0EC1A20D">
      <w:pPr>
        <w:pStyle w:val="2"/>
        <w:spacing w:before="72"/>
        <w:ind w:left="570" w:right="3"/>
        <w:jc w:val="center"/>
        <w:rPr>
          <w:rFonts w:hint="default" w:ascii="Times New Roman" w:hAnsi="Times New Roman" w:cs="Times New Roman"/>
          <w:b/>
          <w:color w:val="auto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auto"/>
          <w:spacing w:val="-2"/>
          <w:sz w:val="24"/>
          <w:szCs w:val="24"/>
        </w:rPr>
        <w:t>Пояснительная</w:t>
      </w:r>
      <w:r>
        <w:rPr>
          <w:rFonts w:hint="default" w:ascii="Times New Roman" w:hAnsi="Times New Roman" w:cs="Times New Roman"/>
          <w:color w:val="auto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2"/>
          <w:sz w:val="24"/>
          <w:szCs w:val="24"/>
        </w:rPr>
        <w:t>записк</w:t>
      </w:r>
      <w:r>
        <w:rPr>
          <w:rFonts w:hint="default" w:ascii="Times New Roman" w:hAnsi="Times New Roman" w:cs="Times New Roman"/>
          <w:color w:val="auto"/>
          <w:spacing w:val="-2"/>
          <w:sz w:val="24"/>
          <w:szCs w:val="24"/>
          <w:lang w:val="ru-RU"/>
        </w:rPr>
        <w:t>а</w:t>
      </w:r>
    </w:p>
    <w:p w14:paraId="65108882">
      <w:pPr>
        <w:pStyle w:val="8"/>
        <w:spacing w:before="1" w:line="276" w:lineRule="auto"/>
        <w:ind w:right="135"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Дополнительная общеобразовательная общеразвивающая программа «Музейное дело» составлена для детей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МБОУ «СОШ пос.им.25 Октября»</w:t>
      </w:r>
      <w:r>
        <w:rPr>
          <w:rFonts w:hint="default" w:ascii="Times New Roman" w:hAnsi="Times New Roman" w:cs="Times New Roman"/>
          <w:sz w:val="24"/>
          <w:szCs w:val="24"/>
        </w:rPr>
        <w:t xml:space="preserve">и имеет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туристско-краеведческую </w:t>
      </w:r>
      <w:r>
        <w:rPr>
          <w:rFonts w:hint="default" w:ascii="Times New Roman" w:hAnsi="Times New Roman" w:cs="Times New Roman"/>
          <w:sz w:val="24"/>
          <w:szCs w:val="24"/>
        </w:rPr>
        <w:t xml:space="preserve"> направленность. Программа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реализуется на ознакомительном уровне и разработана на основе Федерального государственного образовательного стандарта основного общего образования, ООО школы и программы Смирнова Д.В. «Юные музееведы» под редакцией В.А. Горского.</w:t>
      </w:r>
    </w:p>
    <w:p w14:paraId="195402A2">
      <w:pPr>
        <w:pStyle w:val="8"/>
        <w:ind w:left="141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Программа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разработана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соответствии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нормативными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документами:</w:t>
      </w:r>
    </w:p>
    <w:p w14:paraId="082BADA7">
      <w:pPr>
        <w:pStyle w:val="11"/>
        <w:numPr>
          <w:ilvl w:val="0"/>
          <w:numId w:val="1"/>
        </w:numPr>
        <w:tabs>
          <w:tab w:val="left" w:pos="1430"/>
        </w:tabs>
        <w:spacing w:before="102" w:after="0" w:line="276" w:lineRule="auto"/>
        <w:ind w:left="1430" w:right="139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Федеральный закон от 29.12.20012 №273-ФЗ (ред. от 29.12.2022) «Об образовании в Российской Федерации»</w:t>
      </w:r>
    </w:p>
    <w:p w14:paraId="600227A1">
      <w:pPr>
        <w:pStyle w:val="11"/>
        <w:numPr>
          <w:ilvl w:val="0"/>
          <w:numId w:val="1"/>
        </w:numPr>
        <w:tabs>
          <w:tab w:val="left" w:pos="1430"/>
        </w:tabs>
        <w:spacing w:before="0" w:after="0" w:line="276" w:lineRule="auto"/>
        <w:ind w:left="1430" w:right="137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Федеральный закон от 21.07.2014 № 212-ФЗ «Об основах общественного контроля в Российской Федерации» (далее – Федеральный закон № 212-ФЗ);</w:t>
      </w:r>
    </w:p>
    <w:p w14:paraId="384A9CB2">
      <w:pPr>
        <w:pStyle w:val="11"/>
        <w:numPr>
          <w:ilvl w:val="0"/>
          <w:numId w:val="1"/>
        </w:numPr>
        <w:tabs>
          <w:tab w:val="left" w:pos="1430"/>
        </w:tabs>
        <w:spacing w:before="0" w:after="0" w:line="276" w:lineRule="auto"/>
        <w:ind w:left="1430" w:right="137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Федеральный закон от 13.07.2020 № 189-ФЗ «О государственном (муниципальном) социальном заказе на оказание государственных (муниципальных) услуг в социальной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сфере»;</w:t>
      </w:r>
    </w:p>
    <w:p w14:paraId="71DAD02B">
      <w:pPr>
        <w:pStyle w:val="11"/>
        <w:numPr>
          <w:ilvl w:val="0"/>
          <w:numId w:val="1"/>
        </w:numPr>
        <w:tabs>
          <w:tab w:val="left" w:pos="1430"/>
        </w:tabs>
        <w:spacing w:before="0" w:after="0" w:line="276" w:lineRule="auto"/>
        <w:ind w:left="1430" w:right="137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Концепция развития дополнительного образования детей, утвержденная распоряжением Правительства Российской Федерации от 31.03.2022 № 678-р «Об утверждении Концепции развития дополнительного образования детей и признании утратившим силу распоряжения Правительства Российской Федерации от 04.09.2014 № 1726-р»; Концепция развития дополнительного образования детей до 2030 года (утверждена распоряжением правительства Российской Федерации от 31 марта 2022 г. № 678-р)</w:t>
      </w:r>
    </w:p>
    <w:p w14:paraId="38AA0C18">
      <w:pPr>
        <w:pStyle w:val="11"/>
        <w:numPr>
          <w:ilvl w:val="0"/>
          <w:numId w:val="1"/>
        </w:numPr>
        <w:tabs>
          <w:tab w:val="left" w:pos="1430"/>
        </w:tabs>
        <w:spacing w:before="0" w:after="0" w:line="276" w:lineRule="auto"/>
        <w:ind w:left="1430" w:right="137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214BC835">
      <w:pPr>
        <w:pStyle w:val="11"/>
        <w:numPr>
          <w:ilvl w:val="0"/>
          <w:numId w:val="1"/>
        </w:numPr>
        <w:tabs>
          <w:tab w:val="left" w:pos="1430"/>
        </w:tabs>
        <w:spacing w:before="0" w:after="0" w:line="276" w:lineRule="auto"/>
        <w:ind w:left="1430" w:right="137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Письмо Министерства образования и науки Российской Федерации от 18.11.2015 № 09- 3242 «О направлении информации» (вместе с «Методическими рекомендациями по проектированию дополнительных общеразвивающих программ (включая разно уровневые программы)»);</w:t>
      </w:r>
    </w:p>
    <w:p w14:paraId="7A487CD0">
      <w:pPr>
        <w:pStyle w:val="11"/>
        <w:numPr>
          <w:ilvl w:val="0"/>
          <w:numId w:val="1"/>
        </w:numPr>
        <w:tabs>
          <w:tab w:val="left" w:pos="1430"/>
        </w:tabs>
        <w:spacing w:before="0" w:after="0" w:line="276" w:lineRule="auto"/>
        <w:ind w:left="1430" w:right="136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Письмо Министерства образования и науки Российской Федерации от 28.04.2017 № ВК- 1232/09 «О направлении методических рекомендаций» (вместе с «Методическими рекомендациями по организации независимой оценки качества дополнительного образования детей»);</w:t>
      </w:r>
    </w:p>
    <w:p w14:paraId="61DF7BA1">
      <w:pPr>
        <w:pStyle w:val="11"/>
        <w:numPr>
          <w:ilvl w:val="0"/>
          <w:numId w:val="1"/>
        </w:numPr>
        <w:tabs>
          <w:tab w:val="left" w:pos="1430"/>
          <w:tab w:val="left" w:pos="3007"/>
          <w:tab w:val="left" w:pos="5268"/>
          <w:tab w:val="left" w:pos="6789"/>
          <w:tab w:val="left" w:pos="9126"/>
        </w:tabs>
        <w:spacing w:before="0" w:after="0" w:line="276" w:lineRule="auto"/>
        <w:ind w:left="1430" w:right="135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-2"/>
          <w:sz w:val="24"/>
          <w:szCs w:val="24"/>
        </w:rPr>
        <w:t>Паспорт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национального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проекта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«Образование»,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утвержденный </w:t>
      </w:r>
      <w:r>
        <w:rPr>
          <w:rFonts w:hint="default" w:ascii="Times New Roman" w:hAnsi="Times New Roman" w:cs="Times New Roman"/>
          <w:sz w:val="24"/>
          <w:szCs w:val="24"/>
        </w:rPr>
        <w:t>президиумом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</w:rPr>
        <w:t>Совета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</w:rPr>
        <w:t>при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</w:rPr>
        <w:t>Президенте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</w:rPr>
        <w:t>Российской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</w:rPr>
        <w:t>Федерации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</w:rPr>
        <w:t>по</w:t>
      </w:r>
      <w:r>
        <w:rPr>
          <w:rFonts w:hint="default"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стратегическому</w:t>
      </w:r>
      <w:r>
        <w:rPr>
          <w:rFonts w:hint="default"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развитию</w:t>
      </w:r>
      <w:r>
        <w:rPr>
          <w:rFonts w:hint="default"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национальным</w:t>
      </w:r>
      <w:r>
        <w:rPr>
          <w:rFonts w:hint="default"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проектам</w:t>
      </w:r>
      <w:r>
        <w:rPr>
          <w:rFonts w:hint="default"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(протокол</w:t>
      </w:r>
      <w:r>
        <w:rPr>
          <w:rFonts w:hint="default"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от</w:t>
      </w:r>
      <w:r>
        <w:rPr>
          <w:rFonts w:hint="default"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24</w:t>
      </w:r>
      <w:r>
        <w:rPr>
          <w:rFonts w:hint="default"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декабря 2018 г. No 16);</w:t>
      </w:r>
    </w:p>
    <w:p w14:paraId="4B24B296">
      <w:pPr>
        <w:pStyle w:val="11"/>
        <w:numPr>
          <w:ilvl w:val="0"/>
          <w:numId w:val="1"/>
        </w:numPr>
        <w:tabs>
          <w:tab w:val="left" w:pos="1430"/>
        </w:tabs>
        <w:spacing w:before="0" w:after="0" w:line="276" w:lineRule="auto"/>
        <w:ind w:left="1430" w:right="137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Паспорт регионального проекта «Успех каждого ребенка», утвержденный Губернатором Московской области 14.12.2018.</w:t>
      </w:r>
    </w:p>
    <w:p w14:paraId="4B764E10">
      <w:pPr>
        <w:pStyle w:val="11"/>
        <w:numPr>
          <w:ilvl w:val="0"/>
          <w:numId w:val="1"/>
        </w:numPr>
        <w:tabs>
          <w:tab w:val="left" w:pos="1430"/>
        </w:tabs>
        <w:spacing w:before="0" w:after="0" w:line="276" w:lineRule="auto"/>
        <w:ind w:left="1430" w:right="136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Приказ Министерства образования и науки РФ от 09 ноября 2018г. № 196 «Об утверждении</w:t>
      </w:r>
      <w:r>
        <w:rPr>
          <w:rFonts w:hint="default" w:ascii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порядка</w:t>
      </w:r>
      <w:r>
        <w:rPr>
          <w:rFonts w:hint="default" w:ascii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организации</w:t>
      </w:r>
      <w:r>
        <w:rPr>
          <w:rFonts w:hint="default" w:ascii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осуществления</w:t>
      </w:r>
      <w:r>
        <w:rPr>
          <w:rFonts w:hint="default" w:ascii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образовательной</w:t>
      </w:r>
      <w:r>
        <w:rPr>
          <w:rFonts w:hint="default" w:ascii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деятельности</w:t>
      </w:r>
      <w:r>
        <w:rPr>
          <w:rFonts w:hint="default" w:ascii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</w:t>
      </w:r>
    </w:p>
    <w:p w14:paraId="07941485">
      <w:pPr>
        <w:pStyle w:val="11"/>
        <w:spacing w:after="0" w:line="276" w:lineRule="auto"/>
        <w:jc w:val="both"/>
        <w:rPr>
          <w:rFonts w:hint="default" w:ascii="Times New Roman" w:hAnsi="Times New Roman" w:cs="Times New Roman"/>
          <w:sz w:val="24"/>
          <w:szCs w:val="24"/>
        </w:rPr>
        <w:sectPr>
          <w:pgSz w:w="16840" w:h="11910" w:orient="landscape"/>
          <w:pgMar w:top="708" w:right="920" w:bottom="425" w:left="280" w:header="720" w:footer="720" w:gutter="0"/>
          <w:cols w:space="720" w:num="1"/>
        </w:sectPr>
      </w:pPr>
    </w:p>
    <w:p w14:paraId="4DF1FCFB">
      <w:pPr>
        <w:pStyle w:val="8"/>
        <w:spacing w:before="72"/>
        <w:ind w:left="143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дополнительным общеобразовательным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программам».</w:t>
      </w:r>
    </w:p>
    <w:p w14:paraId="4C110205">
      <w:pPr>
        <w:pStyle w:val="11"/>
        <w:numPr>
          <w:ilvl w:val="0"/>
          <w:numId w:val="1"/>
        </w:numPr>
        <w:tabs>
          <w:tab w:val="left" w:pos="1430"/>
        </w:tabs>
        <w:spacing w:before="42" w:after="0" w:line="276" w:lineRule="auto"/>
        <w:ind w:left="1430" w:right="137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Постановление Правительства РФ от 30.03.2020 N 369 О внесении изменений в государственную программу Патриотическое воспитание граждан Российской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Федерации.</w:t>
      </w:r>
    </w:p>
    <w:p w14:paraId="4950D736">
      <w:pPr>
        <w:pStyle w:val="11"/>
        <w:numPr>
          <w:ilvl w:val="0"/>
          <w:numId w:val="1"/>
        </w:numPr>
        <w:tabs>
          <w:tab w:val="left" w:pos="1430"/>
        </w:tabs>
        <w:spacing w:before="0" w:after="0" w:line="276" w:lineRule="auto"/>
        <w:ind w:left="1430" w:right="136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Концепция духовно-нравственного развития и воспитания личности гражданина России в сфере общего образования: проект/А.Я.Данилюк, А. М. Кондаков, В. А. Тишков. Рос. акад. образования. ― М.: Просвещении, 2009. ― 00 с. ― (Стандарты второго поколения). ― ISBN978-5-09-022138-2</w:t>
      </w:r>
    </w:p>
    <w:p w14:paraId="3F6CF2A2">
      <w:pPr>
        <w:pStyle w:val="11"/>
        <w:numPr>
          <w:ilvl w:val="0"/>
          <w:numId w:val="1"/>
        </w:numPr>
        <w:tabs>
          <w:tab w:val="left" w:pos="1430"/>
        </w:tabs>
        <w:spacing w:before="0" w:after="0" w:line="276" w:lineRule="auto"/>
        <w:ind w:left="1430" w:right="137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Санитарными правилами и нормами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Российской Федерации от 28.01.2021 № 2 (далее – СанПиН 1.2.3685- 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>21);</w:t>
      </w:r>
    </w:p>
    <w:p w14:paraId="2D91D5D9">
      <w:pPr>
        <w:pStyle w:val="11"/>
        <w:numPr>
          <w:ilvl w:val="0"/>
          <w:numId w:val="1"/>
        </w:numPr>
        <w:tabs>
          <w:tab w:val="left" w:pos="1430"/>
        </w:tabs>
        <w:spacing w:before="1" w:after="0" w:line="276" w:lineRule="auto"/>
        <w:ind w:left="1430" w:right="135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Приказом Министерства просвещения РФ от 31 мая 2021 г. № 287 “Об утверждении федерального государственного образовательного стандарта основного общего образования”, Федеральной образовательной программы основного общего образования (далее – ФОП ООО), утвержденной приказом Министерства просвещения Российской Федерации от 18 мая 2023 г. № 370, а также с учетом федеральной рабочей программы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воспитания.</w:t>
      </w:r>
    </w:p>
    <w:p w14:paraId="0955F332">
      <w:pPr>
        <w:pStyle w:val="8"/>
        <w:ind w:left="107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Программа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реализуется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на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стартовом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уровне.</w:t>
      </w:r>
    </w:p>
    <w:p w14:paraId="2C5FC6C0">
      <w:pPr>
        <w:pStyle w:val="8"/>
        <w:spacing w:before="102" w:line="276" w:lineRule="auto"/>
        <w:ind w:left="1070" w:right="137" w:firstLine="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Срок реализации программы –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72</w:t>
      </w:r>
      <w:r>
        <w:rPr>
          <w:rFonts w:hint="default" w:ascii="Times New Roman" w:hAnsi="Times New Roman" w:cs="Times New Roman"/>
          <w:sz w:val="24"/>
          <w:szCs w:val="24"/>
        </w:rPr>
        <w:t xml:space="preserve">часа в год,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</w:t>
      </w:r>
      <w:r>
        <w:rPr>
          <w:rFonts w:hint="default" w:ascii="Times New Roman" w:hAnsi="Times New Roman" w:cs="Times New Roman"/>
          <w:sz w:val="24"/>
          <w:szCs w:val="24"/>
        </w:rPr>
        <w:t xml:space="preserve"> учебн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ых</w:t>
      </w:r>
      <w:r>
        <w:rPr>
          <w:rFonts w:hint="default" w:ascii="Times New Roman" w:hAnsi="Times New Roman" w:cs="Times New Roman"/>
          <w:sz w:val="24"/>
          <w:szCs w:val="24"/>
        </w:rPr>
        <w:t xml:space="preserve"> заняти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я</w:t>
      </w:r>
      <w:r>
        <w:rPr>
          <w:rFonts w:hint="default" w:ascii="Times New Roman" w:hAnsi="Times New Roman" w:cs="Times New Roman"/>
          <w:sz w:val="24"/>
          <w:szCs w:val="24"/>
        </w:rPr>
        <w:t xml:space="preserve"> в неделю, 1 год обучения. Программа рассчитана на подростков 12-15 лет.</w:t>
      </w:r>
    </w:p>
    <w:p w14:paraId="311771B1">
      <w:pPr>
        <w:pStyle w:val="8"/>
        <w:spacing w:before="59"/>
        <w:ind w:left="107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Форма обучения –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очная.</w:t>
      </w:r>
    </w:p>
    <w:p w14:paraId="3EEBDE07">
      <w:pPr>
        <w:pStyle w:val="8"/>
        <w:spacing w:before="102" w:line="276" w:lineRule="auto"/>
        <w:ind w:left="1070" w:right="13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Формы занятий: индивидуальные, групповые: лекций, бесед, встреч с краеведами и сотрудниками библиотек, экскурсий, викторин, походы, праздников, игр.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Сбор материалов об исторических событиях, известных людях, изучение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памятников истории и культуры Российской Федерации,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Лаишевского района РТ.</w:t>
      </w:r>
    </w:p>
    <w:p w14:paraId="1EF552E3">
      <w:pPr>
        <w:pStyle w:val="8"/>
        <w:spacing w:line="276" w:lineRule="auto"/>
        <w:ind w:left="1070" w:right="13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Цель программы: </w:t>
      </w:r>
      <w:r>
        <w:rPr>
          <w:rFonts w:hint="default" w:ascii="Times New Roman" w:hAnsi="Times New Roman" w:cs="Times New Roman"/>
          <w:sz w:val="24"/>
          <w:szCs w:val="24"/>
        </w:rPr>
        <w:t>Формирование у учащихся осознанной активной гражданской позиции, уважительного отношения к прошлому Родины, родного края, развитие исторического мышления на основе осуществления музейной деятельности, использования возможностей музейной среды, музейной педагогики. Ознакомление учащихся с основами музееведения, формирования социальной активности учащихся, воспитание ученика-патриота, любящего</w:t>
      </w:r>
      <w:r>
        <w:rPr>
          <w:rFonts w:hint="default"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 знающего свой край.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Интеллектуального развития путем вовлечения их в поисково- исследовательскую краеведческую деятельность через разнообразные формы музейной работы, развитие творческой активности и самодеятельности детей.</w:t>
      </w:r>
    </w:p>
    <w:p w14:paraId="091ECE74">
      <w:pPr>
        <w:pStyle w:val="3"/>
        <w:spacing w:before="1"/>
        <w:ind w:left="0" w:leftChars="0" w:firstLine="1441" w:firstLineChars="600"/>
        <w:jc w:val="both"/>
        <w:rPr>
          <w:rFonts w:hint="default" w:ascii="Times New Roman" w:hAnsi="Times New Roman" w:cs="Times New Roman"/>
          <w:sz w:val="24"/>
          <w:szCs w:val="24"/>
        </w:rPr>
        <w:sectPr>
          <w:pgSz w:w="16840" w:h="11910" w:orient="landscape"/>
          <w:pgMar w:top="708" w:right="920" w:bottom="425" w:left="280" w:header="720" w:footer="720" w:gutter="0"/>
          <w:cols w:space="720" w:num="1"/>
        </w:sectPr>
      </w:pPr>
      <w:r>
        <w:rPr>
          <w:rFonts w:hint="default" w:ascii="Times New Roman" w:hAnsi="Times New Roman" w:cs="Times New Roman"/>
          <w:sz w:val="24"/>
          <w:szCs w:val="24"/>
          <w:u w:val="none"/>
        </w:rPr>
        <w:t>Задачи</w:t>
      </w:r>
      <w:r>
        <w:rPr>
          <w:rFonts w:hint="default" w:ascii="Times New Roman" w:hAnsi="Times New Roman" w:cs="Times New Roman"/>
          <w:spacing w:val="-6"/>
          <w:sz w:val="24"/>
          <w:szCs w:val="24"/>
          <w:u w:val="none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  <w:u w:val="none"/>
        </w:rPr>
        <w:t>программы:</w:t>
      </w:r>
    </w:p>
    <w:p w14:paraId="1417CC1B">
      <w:pPr>
        <w:pStyle w:val="11"/>
        <w:numPr>
          <w:ilvl w:val="0"/>
          <w:numId w:val="2"/>
        </w:numPr>
        <w:tabs>
          <w:tab w:val="left" w:pos="1790"/>
          <w:tab w:val="left" w:pos="3340"/>
          <w:tab w:val="left" w:pos="4972"/>
          <w:tab w:val="left" w:pos="6305"/>
          <w:tab w:val="left" w:pos="6622"/>
          <w:tab w:val="left" w:pos="7658"/>
          <w:tab w:val="left" w:pos="8648"/>
          <w:tab w:val="left" w:pos="9474"/>
          <w:tab w:val="left" w:pos="10515"/>
        </w:tabs>
        <w:spacing w:before="73" w:after="0" w:line="273" w:lineRule="auto"/>
        <w:ind w:left="1790" w:right="137" w:hanging="36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-2"/>
          <w:sz w:val="24"/>
          <w:szCs w:val="24"/>
        </w:rPr>
        <w:t>формировать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уважительное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отношения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>к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истории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страны,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малой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родины,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к </w:t>
      </w:r>
      <w:r>
        <w:rPr>
          <w:rFonts w:hint="default" w:ascii="Times New Roman" w:hAnsi="Times New Roman" w:cs="Times New Roman"/>
          <w:sz w:val="24"/>
          <w:szCs w:val="24"/>
        </w:rPr>
        <w:t>памятникам прошлого, артефактам;</w:t>
      </w:r>
    </w:p>
    <w:p w14:paraId="005D2738">
      <w:pPr>
        <w:pStyle w:val="11"/>
        <w:numPr>
          <w:ilvl w:val="0"/>
          <w:numId w:val="2"/>
        </w:numPr>
        <w:tabs>
          <w:tab w:val="left" w:pos="1790"/>
        </w:tabs>
        <w:spacing w:before="3" w:after="0" w:line="273" w:lineRule="auto"/>
        <w:ind w:left="1790" w:right="137" w:hanging="36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расширить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представления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учащихся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историческом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времени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пространстве,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 изменчивости и преемственности системы социально – нравственных ценностей;</w:t>
      </w:r>
    </w:p>
    <w:p w14:paraId="173C5DD3">
      <w:pPr>
        <w:pStyle w:val="11"/>
        <w:numPr>
          <w:ilvl w:val="0"/>
          <w:numId w:val="2"/>
        </w:numPr>
        <w:tabs>
          <w:tab w:val="left" w:pos="1790"/>
        </w:tabs>
        <w:spacing w:before="2" w:after="0" w:line="240" w:lineRule="auto"/>
        <w:ind w:left="1790" w:right="0" w:hanging="36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формировать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ценностное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отношения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культурному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наследию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предков;</w:t>
      </w:r>
    </w:p>
    <w:p w14:paraId="3FF57CFC">
      <w:pPr>
        <w:pStyle w:val="11"/>
        <w:numPr>
          <w:ilvl w:val="0"/>
          <w:numId w:val="2"/>
        </w:numPr>
        <w:tabs>
          <w:tab w:val="left" w:pos="1790"/>
        </w:tabs>
        <w:spacing w:before="41" w:after="0" w:line="273" w:lineRule="auto"/>
        <w:ind w:left="1790" w:right="137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формировать музейную культуру, обучать музейному языку, музейной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терминологии;</w:t>
      </w:r>
    </w:p>
    <w:p w14:paraId="268398ED">
      <w:pPr>
        <w:pStyle w:val="11"/>
        <w:numPr>
          <w:ilvl w:val="0"/>
          <w:numId w:val="2"/>
        </w:numPr>
        <w:tabs>
          <w:tab w:val="left" w:pos="1790"/>
        </w:tabs>
        <w:spacing w:before="2" w:after="0" w:line="273" w:lineRule="auto"/>
        <w:ind w:left="1790" w:right="136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обеспечить условия осуществления разносторонней музейной деятельности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учащихся с учетом индивидуальных особенностей, познавательных интересов, социального опыта;</w:t>
      </w:r>
    </w:p>
    <w:p w14:paraId="544C4EF8">
      <w:pPr>
        <w:pStyle w:val="11"/>
        <w:numPr>
          <w:ilvl w:val="0"/>
          <w:numId w:val="2"/>
        </w:numPr>
        <w:tabs>
          <w:tab w:val="left" w:pos="1790"/>
        </w:tabs>
        <w:spacing w:before="5" w:after="0" w:line="273" w:lineRule="auto"/>
        <w:ind w:left="1790" w:right="137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развивать навыки поисковой, исследовательской, проектной, экспозиционной, экскурсоводческой, общественно-значимой деятельности учащихся;</w:t>
      </w:r>
    </w:p>
    <w:p w14:paraId="6621F7AB">
      <w:pPr>
        <w:pStyle w:val="11"/>
        <w:numPr>
          <w:ilvl w:val="0"/>
          <w:numId w:val="2"/>
        </w:numPr>
        <w:tabs>
          <w:tab w:val="left" w:pos="1789"/>
        </w:tabs>
        <w:spacing w:before="2" w:after="0" w:line="240" w:lineRule="auto"/>
        <w:ind w:left="1789" w:right="0" w:hanging="35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формировать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научные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профессиональные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интересы.</w:t>
      </w:r>
    </w:p>
    <w:p w14:paraId="3291FA28">
      <w:pPr>
        <w:pStyle w:val="11"/>
        <w:numPr>
          <w:ilvl w:val="0"/>
          <w:numId w:val="2"/>
        </w:numPr>
        <w:tabs>
          <w:tab w:val="left" w:pos="1790"/>
        </w:tabs>
        <w:spacing w:before="40" w:after="0" w:line="273" w:lineRule="auto"/>
        <w:ind w:left="1790" w:right="136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воспитывать патриотизм и чувства сострадания к землякам и людям, живущим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рядом, посредством изучения их традиций, обычаев и религии; публично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представить результаты своей работы.</w:t>
      </w:r>
    </w:p>
    <w:p w14:paraId="623D13A6">
      <w:pPr>
        <w:spacing w:before="1"/>
        <w:ind w:left="1070" w:right="0" w:firstLine="0"/>
        <w:jc w:val="left"/>
        <w:rPr>
          <w:rFonts w:hint="default" w:ascii="Times New Roman" w:hAnsi="Times New Roman" w:cs="Times New Roman"/>
          <w:i/>
          <w:sz w:val="24"/>
          <w:szCs w:val="24"/>
        </w:rPr>
      </w:pPr>
      <w:r>
        <w:rPr>
          <w:rFonts w:hint="default" w:ascii="Times New Roman" w:hAnsi="Times New Roman" w:cs="Times New Roman"/>
          <w:i/>
          <w:color w:val="212121"/>
          <w:spacing w:val="-2"/>
          <w:sz w:val="24"/>
          <w:szCs w:val="24"/>
        </w:rPr>
        <w:t>Образовательные:</w:t>
      </w:r>
    </w:p>
    <w:p w14:paraId="5AF8CBFC">
      <w:pPr>
        <w:pStyle w:val="11"/>
        <w:numPr>
          <w:ilvl w:val="0"/>
          <w:numId w:val="3"/>
        </w:numPr>
        <w:tabs>
          <w:tab w:val="left" w:pos="1070"/>
          <w:tab w:val="left" w:pos="1130"/>
          <w:tab w:val="left" w:pos="2493"/>
          <w:tab w:val="left" w:pos="2801"/>
          <w:tab w:val="left" w:pos="3943"/>
          <w:tab w:val="left" w:pos="5210"/>
          <w:tab w:val="left" w:pos="6193"/>
          <w:tab w:val="left" w:pos="6500"/>
          <w:tab w:val="left" w:pos="7857"/>
          <w:tab w:val="left" w:pos="8920"/>
          <w:tab w:val="left" w:pos="9576"/>
        </w:tabs>
        <w:spacing w:before="102" w:after="0" w:line="273" w:lineRule="auto"/>
        <w:ind w:left="1070" w:right="139" w:hanging="36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212121"/>
          <w:spacing w:val="-2"/>
          <w:sz w:val="24"/>
          <w:szCs w:val="24"/>
        </w:rPr>
        <w:t>знакомство</w:t>
      </w:r>
      <w:r>
        <w:rPr>
          <w:rFonts w:hint="default" w:ascii="Times New Roman" w:hAnsi="Times New Roman" w:cs="Times New Roman"/>
          <w:color w:val="212121"/>
          <w:sz w:val="24"/>
          <w:szCs w:val="24"/>
        </w:rPr>
        <w:tab/>
      </w:r>
      <w:r>
        <w:rPr>
          <w:rFonts w:hint="default" w:ascii="Times New Roman" w:hAnsi="Times New Roman" w:cs="Times New Roman"/>
          <w:color w:val="212121"/>
          <w:spacing w:val="-10"/>
          <w:sz w:val="24"/>
          <w:szCs w:val="24"/>
        </w:rPr>
        <w:t>с</w:t>
      </w:r>
      <w:r>
        <w:rPr>
          <w:rFonts w:hint="default" w:ascii="Times New Roman" w:hAnsi="Times New Roman" w:cs="Times New Roman"/>
          <w:color w:val="212121"/>
          <w:sz w:val="24"/>
          <w:szCs w:val="24"/>
        </w:rPr>
        <w:tab/>
      </w:r>
      <w:r>
        <w:rPr>
          <w:rFonts w:hint="default" w:ascii="Times New Roman" w:hAnsi="Times New Roman" w:cs="Times New Roman"/>
          <w:color w:val="212121"/>
          <w:spacing w:val="-2"/>
          <w:sz w:val="24"/>
          <w:szCs w:val="24"/>
        </w:rPr>
        <w:t>историей</w:t>
      </w:r>
      <w:r>
        <w:rPr>
          <w:rFonts w:hint="default" w:ascii="Times New Roman" w:hAnsi="Times New Roman" w:cs="Times New Roman"/>
          <w:color w:val="212121"/>
          <w:sz w:val="24"/>
          <w:szCs w:val="24"/>
        </w:rPr>
        <w:tab/>
      </w:r>
      <w:r>
        <w:rPr>
          <w:rFonts w:hint="default" w:ascii="Times New Roman" w:hAnsi="Times New Roman" w:cs="Times New Roman"/>
          <w:color w:val="212121"/>
          <w:spacing w:val="-2"/>
          <w:sz w:val="24"/>
          <w:szCs w:val="24"/>
        </w:rPr>
        <w:t>музейного</w:t>
      </w:r>
      <w:r>
        <w:rPr>
          <w:rFonts w:hint="default" w:ascii="Times New Roman" w:hAnsi="Times New Roman" w:cs="Times New Roman"/>
          <w:color w:val="212121"/>
          <w:sz w:val="24"/>
          <w:szCs w:val="24"/>
        </w:rPr>
        <w:tab/>
      </w:r>
      <w:r>
        <w:rPr>
          <w:rFonts w:hint="default" w:ascii="Times New Roman" w:hAnsi="Times New Roman" w:cs="Times New Roman"/>
          <w:color w:val="212121"/>
          <w:sz w:val="24"/>
          <w:szCs w:val="24"/>
        </w:rPr>
        <w:t>дела</w:t>
      </w:r>
      <w:r>
        <w:rPr>
          <w:rFonts w:hint="default" w:ascii="Times New Roman" w:hAnsi="Times New Roman" w:cs="Times New Roman"/>
          <w:color w:val="212121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212121"/>
          <w:sz w:val="24"/>
          <w:szCs w:val="24"/>
        </w:rPr>
        <w:t>и</w:t>
      </w:r>
      <w:r>
        <w:rPr>
          <w:rFonts w:hint="default" w:ascii="Times New Roman" w:hAnsi="Times New Roman" w:cs="Times New Roman"/>
          <w:color w:val="212121"/>
          <w:sz w:val="24"/>
          <w:szCs w:val="24"/>
        </w:rPr>
        <w:tab/>
      </w:r>
      <w:r>
        <w:rPr>
          <w:rFonts w:hint="default" w:ascii="Times New Roman" w:hAnsi="Times New Roman" w:cs="Times New Roman"/>
          <w:color w:val="212121"/>
          <w:spacing w:val="-10"/>
          <w:sz w:val="24"/>
          <w:szCs w:val="24"/>
        </w:rPr>
        <w:t>с</w:t>
      </w:r>
      <w:r>
        <w:rPr>
          <w:rFonts w:hint="default" w:ascii="Times New Roman" w:hAnsi="Times New Roman" w:cs="Times New Roman"/>
          <w:color w:val="212121"/>
          <w:sz w:val="24"/>
          <w:szCs w:val="24"/>
        </w:rPr>
        <w:tab/>
      </w:r>
      <w:r>
        <w:rPr>
          <w:rFonts w:hint="default" w:ascii="Times New Roman" w:hAnsi="Times New Roman" w:cs="Times New Roman"/>
          <w:color w:val="212121"/>
          <w:spacing w:val="-2"/>
          <w:sz w:val="24"/>
          <w:szCs w:val="24"/>
        </w:rPr>
        <w:t>основными</w:t>
      </w:r>
      <w:r>
        <w:rPr>
          <w:rFonts w:hint="default" w:ascii="Times New Roman" w:hAnsi="Times New Roman" w:cs="Times New Roman"/>
          <w:color w:val="212121"/>
          <w:sz w:val="24"/>
          <w:szCs w:val="24"/>
        </w:rPr>
        <w:tab/>
      </w:r>
      <w:r>
        <w:rPr>
          <w:rFonts w:hint="default" w:ascii="Times New Roman" w:hAnsi="Times New Roman" w:cs="Times New Roman"/>
          <w:color w:val="212121"/>
          <w:spacing w:val="-2"/>
          <w:sz w:val="24"/>
          <w:szCs w:val="24"/>
        </w:rPr>
        <w:t>музеями</w:t>
      </w:r>
      <w:r>
        <w:rPr>
          <w:rFonts w:hint="default" w:ascii="Times New Roman" w:hAnsi="Times New Roman" w:cs="Times New Roman"/>
          <w:color w:val="212121"/>
          <w:sz w:val="24"/>
          <w:szCs w:val="24"/>
        </w:rPr>
        <w:tab/>
      </w:r>
      <w:r>
        <w:rPr>
          <w:rFonts w:hint="default" w:ascii="Times New Roman" w:hAnsi="Times New Roman" w:cs="Times New Roman"/>
          <w:color w:val="212121"/>
          <w:spacing w:val="-4"/>
          <w:sz w:val="24"/>
          <w:szCs w:val="24"/>
        </w:rPr>
        <w:t>края</w:t>
      </w:r>
      <w:r>
        <w:rPr>
          <w:rFonts w:hint="default" w:ascii="Times New Roman" w:hAnsi="Times New Roman" w:cs="Times New Roman"/>
          <w:color w:val="212121"/>
          <w:sz w:val="24"/>
          <w:szCs w:val="24"/>
        </w:rPr>
        <w:tab/>
      </w:r>
      <w:r>
        <w:rPr>
          <w:rFonts w:hint="default" w:ascii="Times New Roman" w:hAnsi="Times New Roman" w:cs="Times New Roman"/>
          <w:color w:val="212121"/>
          <w:sz w:val="24"/>
          <w:szCs w:val="24"/>
        </w:rPr>
        <w:t>и</w:t>
      </w:r>
      <w:r>
        <w:rPr>
          <w:rFonts w:hint="default" w:ascii="Times New Roman" w:hAnsi="Times New Roman" w:cs="Times New Roman"/>
          <w:color w:val="212121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212121"/>
          <w:sz w:val="24"/>
          <w:szCs w:val="24"/>
        </w:rPr>
        <w:t>страны (краеведческим, художественным, историческим…)</w:t>
      </w:r>
    </w:p>
    <w:p w14:paraId="6B38287C">
      <w:pPr>
        <w:pStyle w:val="11"/>
        <w:numPr>
          <w:ilvl w:val="0"/>
          <w:numId w:val="3"/>
        </w:numPr>
        <w:tabs>
          <w:tab w:val="left" w:pos="1070"/>
        </w:tabs>
        <w:spacing w:before="2" w:after="0" w:line="273" w:lineRule="auto"/>
        <w:ind w:left="1070" w:right="139" w:hanging="36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212121"/>
          <w:sz w:val="24"/>
          <w:szCs w:val="24"/>
        </w:rPr>
        <w:t>способствовать созданию у детей ярких эмоциональных представлений о нашей Родине, об окружающем мире и приобщению к национальным традициям;</w:t>
      </w:r>
    </w:p>
    <w:p w14:paraId="5269F3D0">
      <w:pPr>
        <w:pStyle w:val="11"/>
        <w:numPr>
          <w:ilvl w:val="0"/>
          <w:numId w:val="3"/>
        </w:numPr>
        <w:tabs>
          <w:tab w:val="left" w:pos="1070"/>
          <w:tab w:val="left" w:pos="2810"/>
          <w:tab w:val="left" w:pos="4634"/>
          <w:tab w:val="left" w:pos="5578"/>
          <w:tab w:val="left" w:pos="5934"/>
          <w:tab w:val="left" w:pos="6929"/>
          <w:tab w:val="left" w:pos="7271"/>
          <w:tab w:val="left" w:pos="8906"/>
          <w:tab w:val="left" w:pos="10503"/>
        </w:tabs>
        <w:spacing w:before="3" w:after="0" w:line="271" w:lineRule="auto"/>
        <w:ind w:left="1070" w:right="137" w:hanging="36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212121"/>
          <w:spacing w:val="-2"/>
          <w:sz w:val="24"/>
          <w:szCs w:val="24"/>
        </w:rPr>
        <w:t>использование</w:t>
      </w:r>
      <w:r>
        <w:rPr>
          <w:rFonts w:hint="default" w:ascii="Times New Roman" w:hAnsi="Times New Roman" w:cs="Times New Roman"/>
          <w:color w:val="212121"/>
          <w:sz w:val="24"/>
          <w:szCs w:val="24"/>
        </w:rPr>
        <w:tab/>
      </w:r>
      <w:r>
        <w:rPr>
          <w:rFonts w:hint="default" w:ascii="Times New Roman" w:hAnsi="Times New Roman" w:cs="Times New Roman"/>
          <w:color w:val="212121"/>
          <w:spacing w:val="-2"/>
          <w:sz w:val="24"/>
          <w:szCs w:val="24"/>
        </w:rPr>
        <w:t>приобретённых</w:t>
      </w:r>
      <w:r>
        <w:rPr>
          <w:rFonts w:hint="default" w:ascii="Times New Roman" w:hAnsi="Times New Roman" w:cs="Times New Roman"/>
          <w:color w:val="212121"/>
          <w:sz w:val="24"/>
          <w:szCs w:val="24"/>
        </w:rPr>
        <w:tab/>
      </w:r>
      <w:r>
        <w:rPr>
          <w:rFonts w:hint="default" w:ascii="Times New Roman" w:hAnsi="Times New Roman" w:cs="Times New Roman"/>
          <w:color w:val="212121"/>
          <w:spacing w:val="-2"/>
          <w:sz w:val="24"/>
          <w:szCs w:val="24"/>
        </w:rPr>
        <w:t>знаний</w:t>
      </w:r>
      <w:r>
        <w:rPr>
          <w:rFonts w:hint="default" w:ascii="Times New Roman" w:hAnsi="Times New Roman" w:cs="Times New Roman"/>
          <w:color w:val="212121"/>
          <w:sz w:val="24"/>
          <w:szCs w:val="24"/>
        </w:rPr>
        <w:tab/>
      </w:r>
      <w:r>
        <w:rPr>
          <w:rFonts w:hint="default" w:ascii="Times New Roman" w:hAnsi="Times New Roman" w:cs="Times New Roman"/>
          <w:color w:val="212121"/>
          <w:spacing w:val="-10"/>
          <w:sz w:val="24"/>
          <w:szCs w:val="24"/>
        </w:rPr>
        <w:t>и</w:t>
      </w:r>
      <w:r>
        <w:rPr>
          <w:rFonts w:hint="default" w:ascii="Times New Roman" w:hAnsi="Times New Roman" w:cs="Times New Roman"/>
          <w:color w:val="212121"/>
          <w:sz w:val="24"/>
          <w:szCs w:val="24"/>
        </w:rPr>
        <w:tab/>
      </w:r>
      <w:r>
        <w:rPr>
          <w:rFonts w:hint="default" w:ascii="Times New Roman" w:hAnsi="Times New Roman" w:cs="Times New Roman"/>
          <w:color w:val="212121"/>
          <w:spacing w:val="-2"/>
          <w:sz w:val="24"/>
          <w:szCs w:val="24"/>
        </w:rPr>
        <w:t>умений</w:t>
      </w:r>
      <w:r>
        <w:rPr>
          <w:rFonts w:hint="default" w:ascii="Times New Roman" w:hAnsi="Times New Roman" w:cs="Times New Roman"/>
          <w:color w:val="212121"/>
          <w:sz w:val="24"/>
          <w:szCs w:val="24"/>
        </w:rPr>
        <w:tab/>
      </w:r>
      <w:r>
        <w:rPr>
          <w:rFonts w:hint="default" w:ascii="Times New Roman" w:hAnsi="Times New Roman" w:cs="Times New Roman"/>
          <w:color w:val="212121"/>
          <w:spacing w:val="-10"/>
          <w:sz w:val="24"/>
          <w:szCs w:val="24"/>
        </w:rPr>
        <w:t>в</w:t>
      </w:r>
      <w:r>
        <w:rPr>
          <w:rFonts w:hint="default" w:ascii="Times New Roman" w:hAnsi="Times New Roman" w:cs="Times New Roman"/>
          <w:color w:val="212121"/>
          <w:sz w:val="24"/>
          <w:szCs w:val="24"/>
        </w:rPr>
        <w:tab/>
      </w:r>
      <w:r>
        <w:rPr>
          <w:rFonts w:hint="default" w:ascii="Times New Roman" w:hAnsi="Times New Roman" w:cs="Times New Roman"/>
          <w:color w:val="212121"/>
          <w:spacing w:val="-2"/>
          <w:sz w:val="24"/>
          <w:szCs w:val="24"/>
        </w:rPr>
        <w:t>практической</w:t>
      </w:r>
      <w:r>
        <w:rPr>
          <w:rFonts w:hint="default" w:ascii="Times New Roman" w:hAnsi="Times New Roman" w:cs="Times New Roman"/>
          <w:color w:val="212121"/>
          <w:sz w:val="24"/>
          <w:szCs w:val="24"/>
        </w:rPr>
        <w:tab/>
      </w:r>
      <w:r>
        <w:rPr>
          <w:rFonts w:hint="default" w:ascii="Times New Roman" w:hAnsi="Times New Roman" w:cs="Times New Roman"/>
          <w:color w:val="212121"/>
          <w:spacing w:val="-2"/>
          <w:sz w:val="24"/>
          <w:szCs w:val="24"/>
        </w:rPr>
        <w:t>деятельности</w:t>
      </w:r>
      <w:r>
        <w:rPr>
          <w:rFonts w:hint="default" w:ascii="Times New Roman" w:hAnsi="Times New Roman" w:cs="Times New Roman"/>
          <w:color w:val="212121"/>
          <w:sz w:val="24"/>
          <w:szCs w:val="24"/>
        </w:rPr>
        <w:tab/>
      </w:r>
      <w:r>
        <w:rPr>
          <w:rFonts w:hint="default" w:ascii="Times New Roman" w:hAnsi="Times New Roman" w:cs="Times New Roman"/>
          <w:color w:val="212121"/>
          <w:spacing w:val="-10"/>
          <w:sz w:val="24"/>
          <w:szCs w:val="24"/>
        </w:rPr>
        <w:t xml:space="preserve">и </w:t>
      </w:r>
      <w:r>
        <w:rPr>
          <w:rFonts w:hint="default" w:ascii="Times New Roman" w:hAnsi="Times New Roman" w:cs="Times New Roman"/>
          <w:color w:val="212121"/>
          <w:sz w:val="24"/>
          <w:szCs w:val="24"/>
        </w:rPr>
        <w:t>повседневной жизни;</w:t>
      </w:r>
    </w:p>
    <w:p w14:paraId="14D2EC79">
      <w:pPr>
        <w:pStyle w:val="11"/>
        <w:numPr>
          <w:ilvl w:val="0"/>
          <w:numId w:val="3"/>
        </w:numPr>
        <w:tabs>
          <w:tab w:val="left" w:pos="1070"/>
        </w:tabs>
        <w:spacing w:before="8" w:after="0" w:line="240" w:lineRule="auto"/>
        <w:ind w:left="1070" w:right="0" w:hanging="36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212121"/>
          <w:sz w:val="24"/>
          <w:szCs w:val="24"/>
        </w:rPr>
        <w:t>приобщение</w:t>
      </w:r>
      <w:r>
        <w:rPr>
          <w:rFonts w:hint="default"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212121"/>
          <w:sz w:val="24"/>
          <w:szCs w:val="24"/>
        </w:rPr>
        <w:t>к</w:t>
      </w:r>
      <w:r>
        <w:rPr>
          <w:rFonts w:hint="default"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212121"/>
          <w:sz w:val="24"/>
          <w:szCs w:val="24"/>
        </w:rPr>
        <w:t>работе</w:t>
      </w:r>
      <w:r>
        <w:rPr>
          <w:rFonts w:hint="default"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212121"/>
          <w:sz w:val="24"/>
          <w:szCs w:val="24"/>
        </w:rPr>
        <w:t>над</w:t>
      </w:r>
      <w:r>
        <w:rPr>
          <w:rFonts w:hint="default"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212121"/>
          <w:sz w:val="24"/>
          <w:szCs w:val="24"/>
        </w:rPr>
        <w:t>книгой</w:t>
      </w:r>
      <w:r>
        <w:rPr>
          <w:rFonts w:hint="default"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212121"/>
          <w:sz w:val="24"/>
          <w:szCs w:val="24"/>
        </w:rPr>
        <w:t>и</w:t>
      </w:r>
      <w:r>
        <w:rPr>
          <w:rFonts w:hint="default"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212121"/>
          <w:sz w:val="24"/>
          <w:szCs w:val="24"/>
        </w:rPr>
        <w:t>другими</w:t>
      </w:r>
      <w:r>
        <w:rPr>
          <w:rFonts w:hint="default"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212121"/>
          <w:sz w:val="24"/>
          <w:szCs w:val="24"/>
        </w:rPr>
        <w:t>источниками</w:t>
      </w:r>
      <w:r>
        <w:rPr>
          <w:rFonts w:hint="default"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212121"/>
          <w:spacing w:val="-2"/>
          <w:sz w:val="24"/>
          <w:szCs w:val="24"/>
        </w:rPr>
        <w:t>знаний;</w:t>
      </w:r>
    </w:p>
    <w:p w14:paraId="5059D3F2">
      <w:pPr>
        <w:pStyle w:val="11"/>
        <w:numPr>
          <w:ilvl w:val="0"/>
          <w:numId w:val="3"/>
        </w:numPr>
        <w:tabs>
          <w:tab w:val="left" w:pos="1070"/>
        </w:tabs>
        <w:spacing w:before="40" w:after="0" w:line="240" w:lineRule="auto"/>
        <w:ind w:left="1070" w:right="0" w:hanging="36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212121"/>
          <w:sz w:val="24"/>
          <w:szCs w:val="24"/>
        </w:rPr>
        <w:t>приобщение</w:t>
      </w:r>
      <w:r>
        <w:rPr>
          <w:rFonts w:hint="default"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212121"/>
          <w:sz w:val="24"/>
          <w:szCs w:val="24"/>
        </w:rPr>
        <w:t>учащихся</w:t>
      </w:r>
      <w:r>
        <w:rPr>
          <w:rFonts w:hint="default"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212121"/>
          <w:sz w:val="24"/>
          <w:szCs w:val="24"/>
        </w:rPr>
        <w:t>к</w:t>
      </w:r>
      <w:r>
        <w:rPr>
          <w:rFonts w:hint="default"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212121"/>
          <w:sz w:val="24"/>
          <w:szCs w:val="24"/>
        </w:rPr>
        <w:t>русской</w:t>
      </w:r>
      <w:r>
        <w:rPr>
          <w:rFonts w:hint="default" w:ascii="Times New Roman" w:hAnsi="Times New Roman" w:cs="Times New Roman"/>
          <w:color w:val="212121"/>
          <w:spacing w:val="5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212121"/>
          <w:spacing w:val="-2"/>
          <w:sz w:val="24"/>
          <w:szCs w:val="24"/>
        </w:rPr>
        <w:t>культуре.</w:t>
      </w:r>
    </w:p>
    <w:p w14:paraId="45374567">
      <w:pPr>
        <w:spacing w:before="0"/>
        <w:ind w:left="1070" w:right="0" w:firstLine="0"/>
        <w:jc w:val="left"/>
        <w:rPr>
          <w:rFonts w:hint="default" w:ascii="Times New Roman" w:hAnsi="Times New Roman" w:cs="Times New Roman"/>
          <w:i/>
          <w:sz w:val="24"/>
          <w:szCs w:val="24"/>
        </w:rPr>
      </w:pPr>
      <w:r>
        <w:rPr>
          <w:rFonts w:hint="default" w:ascii="Times New Roman" w:hAnsi="Times New Roman" w:cs="Times New Roman"/>
          <w:i/>
          <w:color w:val="212121"/>
          <w:spacing w:val="-2"/>
          <w:sz w:val="24"/>
          <w:szCs w:val="24"/>
        </w:rPr>
        <w:t>Развивающие:</w:t>
      </w:r>
    </w:p>
    <w:p w14:paraId="4F8DA0BE">
      <w:pPr>
        <w:pStyle w:val="11"/>
        <w:numPr>
          <w:ilvl w:val="0"/>
          <w:numId w:val="3"/>
        </w:numPr>
        <w:tabs>
          <w:tab w:val="left" w:pos="1130"/>
        </w:tabs>
        <w:spacing w:before="42" w:after="0" w:line="240" w:lineRule="auto"/>
        <w:ind w:left="1130" w:right="0" w:hanging="42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212121"/>
          <w:sz w:val="24"/>
          <w:szCs w:val="24"/>
        </w:rPr>
        <w:t>развитие</w:t>
      </w:r>
      <w:r>
        <w:rPr>
          <w:rFonts w:hint="default" w:ascii="Times New Roman" w:hAnsi="Times New Roman" w:cs="Times New Roman"/>
          <w:color w:val="212121"/>
          <w:spacing w:val="-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212121"/>
          <w:sz w:val="24"/>
          <w:szCs w:val="24"/>
        </w:rPr>
        <w:t>духовно-познавательных</w:t>
      </w:r>
      <w:r>
        <w:rPr>
          <w:rFonts w:hint="default" w:ascii="Times New Roman" w:hAnsi="Times New Roman" w:cs="Times New Roman"/>
          <w:color w:val="212121"/>
          <w:spacing w:val="-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212121"/>
          <w:sz w:val="24"/>
          <w:szCs w:val="24"/>
        </w:rPr>
        <w:t>потребностей</w:t>
      </w:r>
      <w:r>
        <w:rPr>
          <w:rFonts w:hint="default" w:ascii="Times New Roman" w:hAnsi="Times New Roman" w:cs="Times New Roman"/>
          <w:color w:val="212121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212121"/>
          <w:spacing w:val="-2"/>
          <w:sz w:val="24"/>
          <w:szCs w:val="24"/>
        </w:rPr>
        <w:t>детей;</w:t>
      </w:r>
    </w:p>
    <w:p w14:paraId="75E9BD02">
      <w:pPr>
        <w:pStyle w:val="11"/>
        <w:numPr>
          <w:ilvl w:val="0"/>
          <w:numId w:val="3"/>
        </w:numPr>
        <w:tabs>
          <w:tab w:val="left" w:pos="1130"/>
        </w:tabs>
        <w:spacing w:before="41" w:after="0" w:line="240" w:lineRule="auto"/>
        <w:ind w:left="1130" w:right="0" w:hanging="42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212121"/>
          <w:sz w:val="24"/>
          <w:szCs w:val="24"/>
        </w:rPr>
        <w:t>развитие</w:t>
      </w:r>
      <w:r>
        <w:rPr>
          <w:rFonts w:hint="default"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212121"/>
          <w:sz w:val="24"/>
          <w:szCs w:val="24"/>
        </w:rPr>
        <w:t>эмоциональной</w:t>
      </w:r>
      <w:r>
        <w:rPr>
          <w:rFonts w:hint="default"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212121"/>
          <w:sz w:val="24"/>
          <w:szCs w:val="24"/>
        </w:rPr>
        <w:t>сферы</w:t>
      </w:r>
      <w:r>
        <w:rPr>
          <w:rFonts w:hint="default"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212121"/>
          <w:sz w:val="24"/>
          <w:szCs w:val="24"/>
        </w:rPr>
        <w:t>и</w:t>
      </w:r>
      <w:r>
        <w:rPr>
          <w:rFonts w:hint="default"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212121"/>
          <w:sz w:val="24"/>
          <w:szCs w:val="24"/>
        </w:rPr>
        <w:t>эстетической</w:t>
      </w:r>
      <w:r>
        <w:rPr>
          <w:rFonts w:hint="default"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212121"/>
          <w:spacing w:val="-2"/>
          <w:sz w:val="24"/>
          <w:szCs w:val="24"/>
        </w:rPr>
        <w:t>восприимчивости;</w:t>
      </w:r>
    </w:p>
    <w:p w14:paraId="14D9DA80">
      <w:pPr>
        <w:pStyle w:val="11"/>
        <w:numPr>
          <w:ilvl w:val="0"/>
          <w:numId w:val="3"/>
        </w:numPr>
        <w:tabs>
          <w:tab w:val="left" w:pos="1130"/>
        </w:tabs>
        <w:spacing w:before="40" w:after="0" w:line="240" w:lineRule="auto"/>
        <w:ind w:left="1130" w:right="0" w:hanging="42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212121"/>
          <w:sz w:val="24"/>
          <w:szCs w:val="24"/>
        </w:rPr>
        <w:t>развитие</w:t>
      </w:r>
      <w:r>
        <w:rPr>
          <w:rFonts w:hint="default"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212121"/>
          <w:sz w:val="24"/>
          <w:szCs w:val="24"/>
        </w:rPr>
        <w:t>коммуникативных</w:t>
      </w:r>
      <w:r>
        <w:rPr>
          <w:rFonts w:hint="default"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212121"/>
          <w:spacing w:val="-2"/>
          <w:sz w:val="24"/>
          <w:szCs w:val="24"/>
        </w:rPr>
        <w:t>навыков;</w:t>
      </w:r>
    </w:p>
    <w:p w14:paraId="1CB027A3">
      <w:pPr>
        <w:pStyle w:val="11"/>
        <w:numPr>
          <w:ilvl w:val="0"/>
          <w:numId w:val="3"/>
        </w:numPr>
        <w:tabs>
          <w:tab w:val="left" w:pos="1070"/>
        </w:tabs>
        <w:spacing w:before="41" w:after="0" w:line="240" w:lineRule="auto"/>
        <w:ind w:left="1070" w:right="0" w:hanging="36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212121"/>
          <w:sz w:val="24"/>
          <w:szCs w:val="24"/>
        </w:rPr>
        <w:t>развитие</w:t>
      </w:r>
      <w:r>
        <w:rPr>
          <w:rFonts w:hint="default"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212121"/>
          <w:sz w:val="24"/>
          <w:szCs w:val="24"/>
        </w:rPr>
        <w:t>музейной</w:t>
      </w:r>
      <w:r>
        <w:rPr>
          <w:rFonts w:hint="default"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212121"/>
          <w:sz w:val="24"/>
          <w:szCs w:val="24"/>
        </w:rPr>
        <w:t>культуры</w:t>
      </w:r>
      <w:r>
        <w:rPr>
          <w:rFonts w:hint="default"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212121"/>
          <w:sz w:val="24"/>
          <w:szCs w:val="24"/>
        </w:rPr>
        <w:t>и</w:t>
      </w:r>
      <w:r>
        <w:rPr>
          <w:rFonts w:hint="default"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212121"/>
          <w:sz w:val="24"/>
          <w:szCs w:val="24"/>
        </w:rPr>
        <w:t>визуальной</w:t>
      </w:r>
      <w:r>
        <w:rPr>
          <w:rFonts w:hint="default" w:ascii="Times New Roman" w:hAnsi="Times New Roman" w:cs="Times New Roman"/>
          <w:color w:val="212121"/>
          <w:spacing w:val="-2"/>
          <w:sz w:val="24"/>
          <w:szCs w:val="24"/>
        </w:rPr>
        <w:t xml:space="preserve"> грамотности;</w:t>
      </w:r>
    </w:p>
    <w:p w14:paraId="5AAFD33C">
      <w:pPr>
        <w:pStyle w:val="11"/>
        <w:numPr>
          <w:ilvl w:val="0"/>
          <w:numId w:val="3"/>
        </w:numPr>
        <w:tabs>
          <w:tab w:val="left" w:pos="1130"/>
        </w:tabs>
        <w:spacing w:before="41" w:after="0" w:line="240" w:lineRule="auto"/>
        <w:ind w:left="1130" w:right="0" w:hanging="42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212121"/>
          <w:sz w:val="24"/>
          <w:szCs w:val="24"/>
        </w:rPr>
        <w:t>приобщение</w:t>
      </w:r>
      <w:r>
        <w:rPr>
          <w:rFonts w:hint="default"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212121"/>
          <w:sz w:val="24"/>
          <w:szCs w:val="24"/>
        </w:rPr>
        <w:t>к</w:t>
      </w:r>
      <w:r>
        <w:rPr>
          <w:rFonts w:hint="default"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212121"/>
          <w:sz w:val="24"/>
          <w:szCs w:val="24"/>
        </w:rPr>
        <w:t>семейным</w:t>
      </w:r>
      <w:r>
        <w:rPr>
          <w:rFonts w:hint="default" w:ascii="Times New Roman" w:hAnsi="Times New Roman" w:cs="Times New Roman"/>
          <w:color w:val="212121"/>
          <w:spacing w:val="-2"/>
          <w:sz w:val="24"/>
          <w:szCs w:val="24"/>
        </w:rPr>
        <w:t xml:space="preserve"> традициям;</w:t>
      </w:r>
    </w:p>
    <w:p w14:paraId="3B43CF88">
      <w:pPr>
        <w:pStyle w:val="11"/>
        <w:numPr>
          <w:ilvl w:val="0"/>
          <w:numId w:val="3"/>
        </w:numPr>
        <w:tabs>
          <w:tab w:val="left" w:pos="1130"/>
        </w:tabs>
        <w:spacing w:before="41" w:after="0" w:line="240" w:lineRule="auto"/>
        <w:ind w:left="1130" w:right="0" w:hanging="42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212121"/>
          <w:sz w:val="24"/>
          <w:szCs w:val="24"/>
        </w:rPr>
        <w:t>дать</w:t>
      </w:r>
      <w:r>
        <w:rPr>
          <w:rFonts w:hint="default" w:ascii="Times New Roman" w:hAnsi="Times New Roman" w:cs="Times New Roman"/>
          <w:color w:val="212121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212121"/>
          <w:sz w:val="24"/>
          <w:szCs w:val="24"/>
        </w:rPr>
        <w:t>навыки</w:t>
      </w:r>
      <w:r>
        <w:rPr>
          <w:rFonts w:hint="default" w:ascii="Times New Roman" w:hAnsi="Times New Roman" w:cs="Times New Roman"/>
          <w:color w:val="212121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212121"/>
          <w:sz w:val="24"/>
          <w:szCs w:val="24"/>
        </w:rPr>
        <w:t>исследовательской</w:t>
      </w:r>
      <w:r>
        <w:rPr>
          <w:rFonts w:hint="default" w:ascii="Times New Roman" w:hAnsi="Times New Roman" w:cs="Times New Roman"/>
          <w:color w:val="212121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212121"/>
          <w:spacing w:val="-2"/>
          <w:sz w:val="24"/>
          <w:szCs w:val="24"/>
        </w:rPr>
        <w:t>работы;</w:t>
      </w:r>
    </w:p>
    <w:p w14:paraId="2B956CEF">
      <w:pPr>
        <w:pStyle w:val="11"/>
        <w:numPr>
          <w:ilvl w:val="0"/>
          <w:numId w:val="3"/>
        </w:numPr>
        <w:tabs>
          <w:tab w:val="left" w:pos="1130"/>
        </w:tabs>
        <w:spacing w:before="39" w:after="0" w:line="240" w:lineRule="auto"/>
        <w:ind w:left="1130" w:right="0" w:hanging="42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212121"/>
          <w:sz w:val="24"/>
          <w:szCs w:val="24"/>
        </w:rPr>
        <w:t>развитие</w:t>
      </w:r>
      <w:r>
        <w:rPr>
          <w:rFonts w:hint="default" w:ascii="Times New Roman" w:hAnsi="Times New Roman" w:cs="Times New Roman"/>
          <w:color w:val="212121"/>
          <w:spacing w:val="72"/>
          <w:w w:val="15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212121"/>
          <w:sz w:val="24"/>
          <w:szCs w:val="24"/>
        </w:rPr>
        <w:t>позитивной</w:t>
      </w:r>
      <w:r>
        <w:rPr>
          <w:rFonts w:hint="default"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212121"/>
          <w:sz w:val="24"/>
          <w:szCs w:val="24"/>
        </w:rPr>
        <w:t>мотивации</w:t>
      </w:r>
      <w:r>
        <w:rPr>
          <w:rFonts w:hint="default"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212121"/>
          <w:sz w:val="24"/>
          <w:szCs w:val="24"/>
        </w:rPr>
        <w:t>к</w:t>
      </w:r>
      <w:r>
        <w:rPr>
          <w:rFonts w:hint="default"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212121"/>
          <w:sz w:val="24"/>
          <w:szCs w:val="24"/>
        </w:rPr>
        <w:t>дальнейшему</w:t>
      </w:r>
      <w:r>
        <w:rPr>
          <w:rFonts w:hint="default"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212121"/>
          <w:sz w:val="24"/>
          <w:szCs w:val="24"/>
        </w:rPr>
        <w:t>изучению</w:t>
      </w:r>
      <w:r>
        <w:rPr>
          <w:rFonts w:hint="default"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212121"/>
          <w:spacing w:val="-2"/>
          <w:sz w:val="24"/>
          <w:szCs w:val="24"/>
        </w:rPr>
        <w:t>краеведения.</w:t>
      </w:r>
    </w:p>
    <w:p w14:paraId="3354EB8C">
      <w:pPr>
        <w:spacing w:before="0"/>
        <w:ind w:left="1070" w:right="0" w:firstLine="0"/>
        <w:jc w:val="left"/>
        <w:rPr>
          <w:rFonts w:hint="default" w:ascii="Times New Roman" w:hAnsi="Times New Roman" w:cs="Times New Roman"/>
          <w:i/>
          <w:sz w:val="24"/>
          <w:szCs w:val="24"/>
        </w:rPr>
      </w:pPr>
      <w:r>
        <w:rPr>
          <w:rFonts w:hint="default" w:ascii="Times New Roman" w:hAnsi="Times New Roman" w:cs="Times New Roman"/>
          <w:i/>
          <w:color w:val="212121"/>
          <w:spacing w:val="-2"/>
          <w:sz w:val="24"/>
          <w:szCs w:val="24"/>
        </w:rPr>
        <w:t>Воспитательные:</w:t>
      </w:r>
    </w:p>
    <w:p w14:paraId="47C172DE">
      <w:pPr>
        <w:pStyle w:val="11"/>
        <w:numPr>
          <w:ilvl w:val="0"/>
          <w:numId w:val="3"/>
        </w:numPr>
        <w:tabs>
          <w:tab w:val="left" w:pos="1130"/>
        </w:tabs>
        <w:spacing w:before="42" w:after="0" w:line="240" w:lineRule="auto"/>
        <w:ind w:left="1130" w:right="0" w:hanging="42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212121"/>
          <w:sz w:val="24"/>
          <w:szCs w:val="24"/>
        </w:rPr>
        <w:t>воспитание</w:t>
      </w:r>
      <w:r>
        <w:rPr>
          <w:rFonts w:hint="default"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212121"/>
          <w:sz w:val="24"/>
          <w:szCs w:val="24"/>
        </w:rPr>
        <w:t>гражданственности</w:t>
      </w:r>
      <w:r>
        <w:rPr>
          <w:rFonts w:hint="default"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212121"/>
          <w:sz w:val="24"/>
          <w:szCs w:val="24"/>
        </w:rPr>
        <w:t>и</w:t>
      </w:r>
      <w:r>
        <w:rPr>
          <w:rFonts w:hint="default"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212121"/>
          <w:spacing w:val="-2"/>
          <w:sz w:val="24"/>
          <w:szCs w:val="24"/>
        </w:rPr>
        <w:t>патриотизма,</w:t>
      </w:r>
    </w:p>
    <w:p w14:paraId="32CAC2EF">
      <w:pPr>
        <w:pStyle w:val="11"/>
        <w:numPr>
          <w:ilvl w:val="0"/>
          <w:numId w:val="3"/>
        </w:numPr>
        <w:tabs>
          <w:tab w:val="left" w:pos="1130"/>
        </w:tabs>
        <w:spacing w:before="41" w:after="0" w:line="240" w:lineRule="auto"/>
        <w:ind w:left="1130" w:right="0" w:hanging="42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212121"/>
          <w:sz w:val="24"/>
          <w:szCs w:val="24"/>
        </w:rPr>
        <w:t>формирование</w:t>
      </w:r>
      <w:r>
        <w:rPr>
          <w:rFonts w:hint="default"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212121"/>
          <w:sz w:val="24"/>
          <w:szCs w:val="24"/>
        </w:rPr>
        <w:t>социально</w:t>
      </w:r>
      <w:r>
        <w:rPr>
          <w:rFonts w:hint="default"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212121"/>
          <w:sz w:val="24"/>
          <w:szCs w:val="24"/>
        </w:rPr>
        <w:t>активной</w:t>
      </w:r>
      <w:r>
        <w:rPr>
          <w:rFonts w:hint="default" w:ascii="Times New Roman" w:hAnsi="Times New Roman" w:cs="Times New Roman"/>
          <w:color w:val="212121"/>
          <w:spacing w:val="-2"/>
          <w:sz w:val="24"/>
          <w:szCs w:val="24"/>
        </w:rPr>
        <w:t xml:space="preserve"> личности;</w:t>
      </w:r>
    </w:p>
    <w:p w14:paraId="01C99878">
      <w:pPr>
        <w:pStyle w:val="11"/>
        <w:numPr>
          <w:ilvl w:val="0"/>
          <w:numId w:val="3"/>
        </w:numPr>
        <w:tabs>
          <w:tab w:val="left" w:pos="1130"/>
        </w:tabs>
        <w:spacing w:before="41" w:after="0" w:line="240" w:lineRule="auto"/>
        <w:ind w:left="1130" w:right="0" w:hanging="420"/>
        <w:jc w:val="left"/>
        <w:rPr>
          <w:rFonts w:hint="default" w:ascii="Times New Roman" w:hAnsi="Times New Roman" w:cs="Times New Roman"/>
          <w:sz w:val="24"/>
          <w:szCs w:val="24"/>
        </w:rPr>
        <w:sectPr>
          <w:pgSz w:w="16840" w:h="11910" w:orient="landscape"/>
          <w:pgMar w:top="708" w:right="920" w:bottom="425" w:left="280" w:header="720" w:footer="720" w:gutter="0"/>
          <w:cols w:space="720" w:num="1"/>
        </w:sectPr>
      </w:pPr>
      <w:r>
        <w:rPr>
          <w:rFonts w:hint="default" w:ascii="Times New Roman" w:hAnsi="Times New Roman" w:cs="Times New Roman"/>
          <w:color w:val="212121"/>
          <w:sz w:val="24"/>
          <w:szCs w:val="24"/>
        </w:rPr>
        <w:t>воспитание</w:t>
      </w:r>
      <w:r>
        <w:rPr>
          <w:rFonts w:hint="default"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212121"/>
          <w:spacing w:val="-2"/>
          <w:sz w:val="24"/>
          <w:szCs w:val="24"/>
        </w:rPr>
        <w:t>толерантности</w:t>
      </w:r>
    </w:p>
    <w:p w14:paraId="72409196">
      <w:pPr>
        <w:pStyle w:val="8"/>
        <w:spacing w:before="161"/>
        <w:ind w:left="0"/>
        <w:rPr>
          <w:rFonts w:hint="default" w:ascii="Times New Roman" w:hAnsi="Times New Roman" w:cs="Times New Roman"/>
          <w:sz w:val="24"/>
          <w:szCs w:val="24"/>
        </w:rPr>
      </w:pPr>
    </w:p>
    <w:p w14:paraId="7C33819A">
      <w:pPr>
        <w:pStyle w:val="3"/>
        <w:jc w:val="both"/>
        <w:rPr>
          <w:rFonts w:hint="default" w:ascii="Times New Roman" w:hAnsi="Times New Roman" w:cs="Times New Roman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sz w:val="24"/>
          <w:szCs w:val="24"/>
          <w:u w:val="none"/>
        </w:rPr>
        <w:t>Актуальность</w:t>
      </w:r>
      <w:r>
        <w:rPr>
          <w:rFonts w:hint="default" w:ascii="Times New Roman" w:hAnsi="Times New Roman" w:cs="Times New Roman"/>
          <w:spacing w:val="-11"/>
          <w:sz w:val="24"/>
          <w:szCs w:val="24"/>
          <w:u w:val="none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  <w:u w:val="none"/>
        </w:rPr>
        <w:t>программы</w:t>
      </w:r>
    </w:p>
    <w:p w14:paraId="27DEB48F">
      <w:pPr>
        <w:pStyle w:val="8"/>
        <w:spacing w:before="103" w:line="276" w:lineRule="auto"/>
        <w:ind w:right="13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Особое место в современных образовательных учреждениях России отводится школьным музеям, которые призваны комплексно решать вопросы развития, обучения и воспитания подрастающего поколения на основе собранных детьми экспонатов, средствами экскурсионной и музейной деятельности. Осваивая теоретические знания и практические умения в области истории</w:t>
      </w:r>
      <w:r>
        <w:rPr>
          <w:rFonts w:hint="default" w:ascii="Times New Roman" w:hAnsi="Times New Roman" w:cs="Times New Roman"/>
          <w:spacing w:val="7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7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культуры,</w:t>
      </w:r>
      <w:r>
        <w:rPr>
          <w:rFonts w:hint="default" w:ascii="Times New Roman" w:hAnsi="Times New Roman" w:cs="Times New Roman"/>
          <w:spacing w:val="7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музейного</w:t>
      </w:r>
      <w:r>
        <w:rPr>
          <w:rFonts w:hint="default" w:ascii="Times New Roman" w:hAnsi="Times New Roman" w:cs="Times New Roman"/>
          <w:spacing w:val="7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дела,</w:t>
      </w:r>
      <w:r>
        <w:rPr>
          <w:rFonts w:hint="default" w:ascii="Times New Roman" w:hAnsi="Times New Roman" w:cs="Times New Roman"/>
          <w:spacing w:val="7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дети</w:t>
      </w:r>
      <w:r>
        <w:rPr>
          <w:rFonts w:hint="default" w:ascii="Times New Roman" w:hAnsi="Times New Roman" w:cs="Times New Roman"/>
          <w:spacing w:val="7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приобретают</w:t>
      </w:r>
      <w:r>
        <w:rPr>
          <w:rFonts w:hint="default" w:ascii="Times New Roman" w:hAnsi="Times New Roman" w:cs="Times New Roman"/>
          <w:spacing w:val="7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уважение</w:t>
      </w:r>
      <w:r>
        <w:rPr>
          <w:rFonts w:hint="default" w:ascii="Times New Roman" w:hAnsi="Times New Roman" w:cs="Times New Roman"/>
          <w:spacing w:val="7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</w:t>
      </w:r>
      <w:r>
        <w:rPr>
          <w:rFonts w:hint="default" w:ascii="Times New Roman" w:hAnsi="Times New Roman" w:cs="Times New Roman"/>
          <w:spacing w:val="7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прошлому,</w:t>
      </w:r>
      <w:r>
        <w:rPr>
          <w:rFonts w:hint="default" w:ascii="Times New Roman" w:hAnsi="Times New Roman" w:cs="Times New Roman"/>
          <w:spacing w:val="7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бережное</w:t>
      </w:r>
      <w:r>
        <w:rPr>
          <w:rFonts w:hint="default" w:ascii="Times New Roman" w:hAnsi="Times New Roman" w:cs="Times New Roman"/>
          <w:sz w:val="24"/>
          <w:szCs w:val="24"/>
        </w:rPr>
        <w:t>отношение к реликвиям, у них формируется патриотизм и потребность сохранить для других поколений исторические, природные, материальные, художественные и культурные ценности. ДОП «Музейное дело» предполагает организацию деятельности обучающихся от простого собирательства предметов и артефактов к описанию конкретных экспонатов и событий, самостоятельному исследовательскому поиску и к овладению элементарными навыками основ научной музейной работы</w:t>
      </w:r>
    </w:p>
    <w:p w14:paraId="1ED3A009">
      <w:pPr>
        <w:pStyle w:val="2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У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ч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ебный</w:t>
      </w:r>
      <w:r>
        <w:rPr>
          <w:rFonts w:hint="default" w:ascii="Times New Roman" w:hAnsi="Times New Roman" w:cs="Times New Roman"/>
          <w:color w:val="auto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план</w:t>
      </w:r>
      <w:r>
        <w:rPr>
          <w:rFonts w:hint="default" w:ascii="Times New Roman" w:hAnsi="Times New Roman" w:cs="Times New Roman"/>
          <w:color w:val="auto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ДОП</w:t>
      </w:r>
      <w:r>
        <w:rPr>
          <w:rFonts w:hint="default" w:ascii="Times New Roman" w:hAnsi="Times New Roman" w:cs="Times New Roman"/>
          <w:color w:val="auto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«Музейное</w:t>
      </w:r>
      <w:r>
        <w:rPr>
          <w:rFonts w:hint="default" w:ascii="Times New Roman" w:hAnsi="Times New Roman" w:cs="Times New Roman"/>
          <w:color w:val="auto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4"/>
          <w:sz w:val="24"/>
          <w:szCs w:val="24"/>
        </w:rPr>
        <w:t>дело»</w:t>
      </w:r>
    </w:p>
    <w:p w14:paraId="3AAEA3FC">
      <w:pPr>
        <w:pStyle w:val="8"/>
        <w:spacing w:before="25"/>
        <w:ind w:left="0"/>
        <w:rPr>
          <w:rFonts w:hint="default" w:ascii="Times New Roman" w:hAnsi="Times New Roman" w:cs="Times New Roman"/>
          <w:b/>
          <w:sz w:val="24"/>
          <w:szCs w:val="24"/>
        </w:rPr>
      </w:pPr>
    </w:p>
    <w:tbl>
      <w:tblPr>
        <w:tblStyle w:val="5"/>
        <w:tblW w:w="0" w:type="auto"/>
        <w:tblInd w:w="-65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9"/>
        <w:gridCol w:w="1457"/>
        <w:gridCol w:w="871"/>
        <w:gridCol w:w="989"/>
        <w:gridCol w:w="3345"/>
        <w:gridCol w:w="992"/>
        <w:gridCol w:w="993"/>
        <w:gridCol w:w="991"/>
        <w:gridCol w:w="1012"/>
        <w:gridCol w:w="807"/>
        <w:gridCol w:w="272"/>
        <w:gridCol w:w="2696"/>
      </w:tblGrid>
      <w:tr w14:paraId="5AB910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539" w:type="dxa"/>
            <w:vMerge w:val="restart"/>
          </w:tcPr>
          <w:p w14:paraId="710C8C5F">
            <w:pPr>
              <w:pStyle w:val="17"/>
              <w:spacing w:before="1" w:line="328" w:lineRule="auto"/>
              <w:ind w:right="143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pacing w:val="-10"/>
                <w:sz w:val="24"/>
                <w:szCs w:val="24"/>
              </w:rPr>
              <w:t xml:space="preserve">№ </w:t>
            </w:r>
            <w:r>
              <w:rPr>
                <w:rFonts w:hint="default" w:ascii="Times New Roman" w:hAnsi="Times New Roman" w:cs="Times New Roman"/>
                <w:b/>
                <w:spacing w:val="-5"/>
                <w:sz w:val="24"/>
                <w:szCs w:val="24"/>
              </w:rPr>
              <w:t>пп</w:t>
            </w:r>
          </w:p>
        </w:tc>
        <w:tc>
          <w:tcPr>
            <w:tcW w:w="6662" w:type="dxa"/>
            <w:gridSpan w:val="4"/>
            <w:vMerge w:val="restart"/>
          </w:tcPr>
          <w:p w14:paraId="4A31A947">
            <w:pPr>
              <w:pStyle w:val="17"/>
              <w:spacing w:before="1"/>
              <w:ind w:left="106" w:right="-64" w:rightChars="-29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Название</w:t>
            </w:r>
            <w:r>
              <w:rPr>
                <w:rFonts w:hint="default"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раздела,</w:t>
            </w:r>
            <w:r>
              <w:rPr>
                <w:rFonts w:hint="default"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pacing w:val="-4"/>
                <w:sz w:val="24"/>
                <w:szCs w:val="24"/>
              </w:rPr>
              <w:t>темы</w:t>
            </w:r>
          </w:p>
        </w:tc>
        <w:tc>
          <w:tcPr>
            <w:tcW w:w="2976" w:type="dxa"/>
            <w:gridSpan w:val="3"/>
          </w:tcPr>
          <w:p w14:paraId="00C5EC56">
            <w:pPr>
              <w:pStyle w:val="17"/>
              <w:spacing w:before="1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Количество</w:t>
            </w:r>
            <w:r>
              <w:rPr>
                <w:rFonts w:hint="default" w:ascii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4787" w:type="dxa"/>
            <w:gridSpan w:val="4"/>
            <w:vMerge w:val="restart"/>
          </w:tcPr>
          <w:p w14:paraId="77E9F550">
            <w:pPr>
              <w:pStyle w:val="17"/>
              <w:spacing w:before="1" w:line="328" w:lineRule="auto"/>
              <w:ind w:left="108" w:right="1040" w:hanging="1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</w:rPr>
              <w:t>Форма аттестации</w:t>
            </w:r>
          </w:p>
        </w:tc>
      </w:tr>
      <w:tr w14:paraId="02E137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539" w:type="dxa"/>
            <w:vMerge w:val="continue"/>
            <w:tcBorders>
              <w:top w:val="nil"/>
            </w:tcBorders>
          </w:tcPr>
          <w:p w14:paraId="2BEE3380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4"/>
            <w:vMerge w:val="continue"/>
            <w:tcBorders>
              <w:top w:val="nil"/>
            </w:tcBorders>
          </w:tcPr>
          <w:p w14:paraId="2313FC99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BD9D5F7">
            <w:pPr>
              <w:pStyle w:val="17"/>
              <w:ind w:left="106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993" w:type="dxa"/>
          </w:tcPr>
          <w:p w14:paraId="015BFC97">
            <w:pPr>
              <w:pStyle w:val="17"/>
              <w:spacing w:line="276" w:lineRule="auto"/>
              <w:ind w:right="208" w:hanging="1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</w:rPr>
              <w:t xml:space="preserve">Теори </w:t>
            </w:r>
            <w:r>
              <w:rPr>
                <w:rFonts w:hint="default" w:ascii="Times New Roman" w:hAnsi="Times New Roman" w:cs="Times New Roman"/>
                <w:b/>
                <w:spacing w:val="-10"/>
                <w:sz w:val="24"/>
                <w:szCs w:val="24"/>
              </w:rPr>
              <w:t>я</w:t>
            </w:r>
          </w:p>
        </w:tc>
        <w:tc>
          <w:tcPr>
            <w:tcW w:w="991" w:type="dxa"/>
          </w:tcPr>
          <w:p w14:paraId="3B6F1BDE">
            <w:pPr>
              <w:pStyle w:val="17"/>
              <w:spacing w:line="276" w:lineRule="auto"/>
              <w:ind w:left="106" w:right="168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</w:rPr>
              <w:t xml:space="preserve">Практ </w:t>
            </w:r>
            <w:r>
              <w:rPr>
                <w:rFonts w:hint="default" w:ascii="Times New Roman" w:hAnsi="Times New Roman" w:cs="Times New Roman"/>
                <w:b/>
                <w:spacing w:val="-4"/>
                <w:sz w:val="24"/>
                <w:szCs w:val="24"/>
              </w:rPr>
              <w:t>ика</w:t>
            </w:r>
          </w:p>
        </w:tc>
        <w:tc>
          <w:tcPr>
            <w:tcW w:w="4787" w:type="dxa"/>
            <w:gridSpan w:val="4"/>
            <w:vMerge w:val="continue"/>
            <w:tcBorders>
              <w:top w:val="nil"/>
            </w:tcBorders>
          </w:tcPr>
          <w:p w14:paraId="36778F75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1BD48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539" w:type="dxa"/>
          </w:tcPr>
          <w:p w14:paraId="72181F6A">
            <w:pPr>
              <w:pStyle w:val="17"/>
              <w:spacing w:before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662" w:type="dxa"/>
            <w:gridSpan w:val="4"/>
          </w:tcPr>
          <w:p w14:paraId="1B251182">
            <w:pPr>
              <w:pStyle w:val="17"/>
              <w:spacing w:before="1" w:line="276" w:lineRule="auto"/>
              <w:ind w:left="106" w:hanging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«Введение,</w:t>
            </w:r>
            <w:r>
              <w:rPr>
                <w:rFonts w:hint="default"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основные</w:t>
            </w:r>
            <w:r>
              <w:rPr>
                <w:rFonts w:hint="default"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понятия</w:t>
            </w:r>
            <w:r>
              <w:rPr>
                <w:rFonts w:hint="default"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 термины музееведения»</w:t>
            </w:r>
          </w:p>
        </w:tc>
        <w:tc>
          <w:tcPr>
            <w:tcW w:w="992" w:type="dxa"/>
          </w:tcPr>
          <w:p w14:paraId="706BCF51">
            <w:pPr>
              <w:pStyle w:val="17"/>
              <w:spacing w:before="1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2ч.</w:t>
            </w:r>
          </w:p>
        </w:tc>
        <w:tc>
          <w:tcPr>
            <w:tcW w:w="993" w:type="dxa"/>
          </w:tcPr>
          <w:p w14:paraId="53A83B87">
            <w:pPr>
              <w:pStyle w:val="17"/>
              <w:spacing w:before="1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14:paraId="5AC4B975">
            <w:pPr>
              <w:pStyle w:val="17"/>
              <w:spacing w:before="1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787" w:type="dxa"/>
            <w:gridSpan w:val="4"/>
          </w:tcPr>
          <w:p w14:paraId="09D2EBBE">
            <w:pPr>
              <w:pStyle w:val="17"/>
              <w:spacing w:before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Устный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опрос</w:t>
            </w:r>
          </w:p>
        </w:tc>
      </w:tr>
      <w:tr w14:paraId="5C104F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539" w:type="dxa"/>
          </w:tcPr>
          <w:p w14:paraId="2FEA4EAB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662" w:type="dxa"/>
            <w:gridSpan w:val="4"/>
          </w:tcPr>
          <w:p w14:paraId="505B41D3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«Роль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музея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жизни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человека»</w:t>
            </w:r>
          </w:p>
        </w:tc>
        <w:tc>
          <w:tcPr>
            <w:tcW w:w="992" w:type="dxa"/>
          </w:tcPr>
          <w:p w14:paraId="204173F7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2ч.</w:t>
            </w:r>
          </w:p>
        </w:tc>
        <w:tc>
          <w:tcPr>
            <w:tcW w:w="993" w:type="dxa"/>
          </w:tcPr>
          <w:p w14:paraId="0A598AA6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14:paraId="41815DE6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787" w:type="dxa"/>
            <w:gridSpan w:val="4"/>
          </w:tcPr>
          <w:p w14:paraId="3C9E398B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Кроссворд</w:t>
            </w:r>
          </w:p>
        </w:tc>
      </w:tr>
      <w:tr w14:paraId="4F17E4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539" w:type="dxa"/>
          </w:tcPr>
          <w:p w14:paraId="0A831BB2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1457" w:type="dxa"/>
            <w:tcBorders>
              <w:right w:val="nil"/>
            </w:tcBorders>
          </w:tcPr>
          <w:p w14:paraId="795AA5F1">
            <w:pPr>
              <w:pStyle w:val="17"/>
              <w:spacing w:line="276" w:lineRule="auto"/>
              <w:ind w:left="106" w:right="12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«Известные мира»</w:t>
            </w:r>
          </w:p>
        </w:tc>
        <w:tc>
          <w:tcPr>
            <w:tcW w:w="871" w:type="dxa"/>
            <w:tcBorders>
              <w:left w:val="nil"/>
              <w:right w:val="nil"/>
            </w:tcBorders>
          </w:tcPr>
          <w:p w14:paraId="623A4F93">
            <w:pPr>
              <w:pStyle w:val="17"/>
              <w:ind w:left="13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музеи</w:t>
            </w:r>
          </w:p>
        </w:tc>
        <w:tc>
          <w:tcPr>
            <w:tcW w:w="989" w:type="dxa"/>
            <w:tcBorders>
              <w:left w:val="nil"/>
              <w:right w:val="nil"/>
            </w:tcBorders>
          </w:tcPr>
          <w:p w14:paraId="669BD8BF">
            <w:pPr>
              <w:pStyle w:val="17"/>
              <w:ind w:left="13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3345" w:type="dxa"/>
            <w:tcBorders>
              <w:left w:val="nil"/>
            </w:tcBorders>
          </w:tcPr>
          <w:p w14:paraId="39BABD51">
            <w:pPr>
              <w:pStyle w:val="17"/>
              <w:ind w:left="13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и</w:t>
            </w:r>
          </w:p>
        </w:tc>
        <w:tc>
          <w:tcPr>
            <w:tcW w:w="992" w:type="dxa"/>
          </w:tcPr>
          <w:p w14:paraId="3C88DB8A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7"/>
                <w:sz w:val="24"/>
                <w:szCs w:val="24"/>
              </w:rPr>
              <w:t>ч.</w:t>
            </w:r>
          </w:p>
        </w:tc>
        <w:tc>
          <w:tcPr>
            <w:tcW w:w="993" w:type="dxa"/>
          </w:tcPr>
          <w:p w14:paraId="3D568742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991" w:type="dxa"/>
          </w:tcPr>
          <w:p w14:paraId="259F743B">
            <w:pPr>
              <w:pStyle w:val="17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012" w:type="dxa"/>
            <w:tcBorders>
              <w:right w:val="nil"/>
            </w:tcBorders>
          </w:tcPr>
          <w:p w14:paraId="11EB1EC8">
            <w:pPr>
              <w:pStyle w:val="17"/>
              <w:spacing w:line="276" w:lineRule="auto"/>
              <w:ind w:left="108" w:right="98" w:hanging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Устный защита.</w:t>
            </w:r>
          </w:p>
        </w:tc>
        <w:tc>
          <w:tcPr>
            <w:tcW w:w="807" w:type="dxa"/>
            <w:tcBorders>
              <w:left w:val="nil"/>
              <w:right w:val="nil"/>
            </w:tcBorders>
          </w:tcPr>
          <w:p w14:paraId="1D853D42">
            <w:pPr>
              <w:pStyle w:val="17"/>
              <w:ind w:left="11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272" w:type="dxa"/>
            <w:tcBorders>
              <w:left w:val="nil"/>
              <w:right w:val="nil"/>
            </w:tcBorders>
          </w:tcPr>
          <w:p w14:paraId="2E7F9E87">
            <w:pPr>
              <w:pStyle w:val="17"/>
              <w:ind w:left="1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.</w:t>
            </w:r>
          </w:p>
        </w:tc>
        <w:tc>
          <w:tcPr>
            <w:tcW w:w="2696" w:type="dxa"/>
            <w:tcBorders>
              <w:left w:val="nil"/>
            </w:tcBorders>
          </w:tcPr>
          <w:p w14:paraId="2DCE859D">
            <w:pPr>
              <w:pStyle w:val="17"/>
              <w:ind w:left="112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доклад,</w:t>
            </w:r>
          </w:p>
        </w:tc>
      </w:tr>
      <w:tr w14:paraId="65636B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539" w:type="dxa"/>
          </w:tcPr>
          <w:p w14:paraId="469C20B2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6662" w:type="dxa"/>
            <w:gridSpan w:val="4"/>
          </w:tcPr>
          <w:p w14:paraId="462FC8AE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Фонды</w:t>
            </w:r>
            <w:r>
              <w:rPr>
                <w:rFonts w:hint="default"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музея.</w:t>
            </w:r>
          </w:p>
        </w:tc>
        <w:tc>
          <w:tcPr>
            <w:tcW w:w="992" w:type="dxa"/>
          </w:tcPr>
          <w:p w14:paraId="7FFA4A1F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1ч</w:t>
            </w:r>
          </w:p>
        </w:tc>
        <w:tc>
          <w:tcPr>
            <w:tcW w:w="993" w:type="dxa"/>
          </w:tcPr>
          <w:p w14:paraId="1669ABD1">
            <w:pPr>
              <w:pStyle w:val="17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4111CBC4">
            <w:pPr>
              <w:pStyle w:val="17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787" w:type="dxa"/>
            <w:gridSpan w:val="4"/>
          </w:tcPr>
          <w:p w14:paraId="08782644">
            <w:pPr>
              <w:pStyle w:val="17"/>
              <w:spacing w:line="276" w:lineRule="auto"/>
              <w:ind w:left="108" w:hanging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Работа</w:t>
            </w:r>
            <w:r>
              <w:rPr>
                <w:rFonts w:hint="default"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школьном</w:t>
            </w:r>
            <w:r>
              <w:rPr>
                <w:rFonts w:hint="default"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музее,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отчёт</w:t>
            </w:r>
          </w:p>
        </w:tc>
      </w:tr>
      <w:tr w14:paraId="0AEF4D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539" w:type="dxa"/>
          </w:tcPr>
          <w:p w14:paraId="0C651335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6662" w:type="dxa"/>
            <w:gridSpan w:val="4"/>
          </w:tcPr>
          <w:p w14:paraId="63D8EA06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Музейная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экспозиция.</w:t>
            </w:r>
          </w:p>
        </w:tc>
        <w:tc>
          <w:tcPr>
            <w:tcW w:w="992" w:type="dxa"/>
          </w:tcPr>
          <w:p w14:paraId="7DFAF853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2"/>
                <w:sz w:val="24"/>
                <w:szCs w:val="24"/>
              </w:rPr>
              <w:t>ч</w:t>
            </w:r>
          </w:p>
        </w:tc>
        <w:tc>
          <w:tcPr>
            <w:tcW w:w="993" w:type="dxa"/>
          </w:tcPr>
          <w:p w14:paraId="23D82156">
            <w:pPr>
              <w:pStyle w:val="17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150D41D8">
            <w:pPr>
              <w:pStyle w:val="17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787" w:type="dxa"/>
            <w:gridSpan w:val="4"/>
          </w:tcPr>
          <w:p w14:paraId="3D4EC998">
            <w:pPr>
              <w:pStyle w:val="17"/>
              <w:spacing w:line="276" w:lineRule="auto"/>
              <w:ind w:left="108" w:hanging="2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Работа</w:t>
            </w:r>
            <w:r>
              <w:rPr>
                <w:rFonts w:hint="default"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школьном</w:t>
            </w:r>
            <w:r>
              <w:rPr>
                <w:rFonts w:hint="default"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музее,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отчёт</w:t>
            </w:r>
          </w:p>
        </w:tc>
      </w:tr>
      <w:tr w14:paraId="569F88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539" w:type="dxa"/>
          </w:tcPr>
          <w:p w14:paraId="5455F0CF">
            <w:pPr>
              <w:pStyle w:val="17"/>
              <w:spacing w:before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6662" w:type="dxa"/>
            <w:gridSpan w:val="4"/>
          </w:tcPr>
          <w:p w14:paraId="189DC96E">
            <w:pPr>
              <w:pStyle w:val="17"/>
              <w:spacing w:before="1" w:line="276" w:lineRule="auto"/>
              <w:ind w:left="106" w:right="111" w:hanging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Духовно-нравственное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воспитание музеев.</w:t>
            </w:r>
          </w:p>
        </w:tc>
        <w:tc>
          <w:tcPr>
            <w:tcW w:w="992" w:type="dxa"/>
          </w:tcPr>
          <w:p w14:paraId="449BDA7A">
            <w:pPr>
              <w:pStyle w:val="17"/>
              <w:spacing w:before="1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1ч</w:t>
            </w:r>
          </w:p>
        </w:tc>
        <w:tc>
          <w:tcPr>
            <w:tcW w:w="993" w:type="dxa"/>
          </w:tcPr>
          <w:p w14:paraId="1172E5E9">
            <w:pPr>
              <w:pStyle w:val="17"/>
              <w:spacing w:before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14:paraId="20F86B07">
            <w:pPr>
              <w:pStyle w:val="17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7" w:type="dxa"/>
            <w:gridSpan w:val="4"/>
          </w:tcPr>
          <w:p w14:paraId="0FC8C017">
            <w:pPr>
              <w:pStyle w:val="17"/>
              <w:spacing w:before="1"/>
              <w:ind w:left="10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</w:tr>
      <w:tr w14:paraId="55C175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539" w:type="dxa"/>
          </w:tcPr>
          <w:p w14:paraId="7116E1C3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6662" w:type="dxa"/>
            <w:gridSpan w:val="4"/>
          </w:tcPr>
          <w:p w14:paraId="03C615E5">
            <w:pPr>
              <w:pStyle w:val="17"/>
              <w:spacing w:line="276" w:lineRule="auto"/>
              <w:ind w:left="106" w:hanging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Культурно-образовательная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деятельность музея.</w:t>
            </w:r>
          </w:p>
        </w:tc>
        <w:tc>
          <w:tcPr>
            <w:tcW w:w="992" w:type="dxa"/>
          </w:tcPr>
          <w:p w14:paraId="05EE17E1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1ч</w:t>
            </w:r>
          </w:p>
        </w:tc>
        <w:tc>
          <w:tcPr>
            <w:tcW w:w="993" w:type="dxa"/>
          </w:tcPr>
          <w:p w14:paraId="537C15E6">
            <w:pPr>
              <w:pStyle w:val="17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0E8394BF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787" w:type="dxa"/>
            <w:gridSpan w:val="4"/>
          </w:tcPr>
          <w:p w14:paraId="0FD5AB28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отчёт</w:t>
            </w:r>
          </w:p>
        </w:tc>
      </w:tr>
      <w:tr w14:paraId="054832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539" w:type="dxa"/>
          </w:tcPr>
          <w:p w14:paraId="19BC78BF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6662" w:type="dxa"/>
            <w:gridSpan w:val="4"/>
          </w:tcPr>
          <w:p w14:paraId="6B8B2E9A">
            <w:pPr>
              <w:pStyle w:val="17"/>
              <w:tabs>
                <w:tab w:val="left" w:pos="2086"/>
              </w:tabs>
              <w:spacing w:line="276" w:lineRule="auto"/>
              <w:ind w:left="106" w:right="9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Организация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краеведческой работы.</w:t>
            </w:r>
          </w:p>
        </w:tc>
        <w:tc>
          <w:tcPr>
            <w:tcW w:w="992" w:type="dxa"/>
          </w:tcPr>
          <w:p w14:paraId="2EDA398F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2ч</w:t>
            </w:r>
          </w:p>
        </w:tc>
        <w:tc>
          <w:tcPr>
            <w:tcW w:w="993" w:type="dxa"/>
          </w:tcPr>
          <w:p w14:paraId="45398EAB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14:paraId="0CF27710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787" w:type="dxa"/>
            <w:gridSpan w:val="4"/>
          </w:tcPr>
          <w:p w14:paraId="6E842AA0">
            <w:pPr>
              <w:pStyle w:val="17"/>
              <w:tabs>
                <w:tab w:val="left" w:pos="1496"/>
                <w:tab w:val="left" w:pos="1912"/>
              </w:tabs>
              <w:spacing w:line="276" w:lineRule="auto"/>
              <w:ind w:left="108" w:right="95" w:hanging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Экскурсия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городской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музей, доклад</w:t>
            </w:r>
          </w:p>
        </w:tc>
      </w:tr>
      <w:tr w14:paraId="7B197C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539" w:type="dxa"/>
          </w:tcPr>
          <w:p w14:paraId="7AB18ECB">
            <w:pPr>
              <w:pStyle w:val="17"/>
              <w:spacing w:before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6662" w:type="dxa"/>
            <w:gridSpan w:val="4"/>
          </w:tcPr>
          <w:p w14:paraId="481040E0">
            <w:pPr>
              <w:pStyle w:val="17"/>
              <w:spacing w:before="1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Экспонаты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музея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Раменское.</w:t>
            </w:r>
          </w:p>
        </w:tc>
        <w:tc>
          <w:tcPr>
            <w:tcW w:w="992" w:type="dxa"/>
          </w:tcPr>
          <w:p w14:paraId="6D9C349D">
            <w:pPr>
              <w:pStyle w:val="17"/>
              <w:spacing w:before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2"/>
                <w:sz w:val="24"/>
                <w:szCs w:val="24"/>
              </w:rPr>
              <w:t>ч</w:t>
            </w:r>
          </w:p>
        </w:tc>
        <w:tc>
          <w:tcPr>
            <w:tcW w:w="993" w:type="dxa"/>
          </w:tcPr>
          <w:p w14:paraId="12CF31EA">
            <w:pPr>
              <w:pStyle w:val="17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04161E43">
            <w:pPr>
              <w:pStyle w:val="17"/>
              <w:spacing w:before="1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787" w:type="dxa"/>
            <w:gridSpan w:val="4"/>
          </w:tcPr>
          <w:p w14:paraId="49D0C215">
            <w:pPr>
              <w:pStyle w:val="17"/>
              <w:tabs>
                <w:tab w:val="left" w:pos="1495"/>
                <w:tab w:val="left" w:pos="1912"/>
              </w:tabs>
              <w:spacing w:before="1" w:line="276" w:lineRule="auto"/>
              <w:ind w:left="108" w:right="96" w:hanging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Экскурсия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городской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музей, доклад</w:t>
            </w:r>
          </w:p>
        </w:tc>
      </w:tr>
      <w:tr w14:paraId="335F3A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539" w:type="dxa"/>
          </w:tcPr>
          <w:p w14:paraId="5E2F4F25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6662" w:type="dxa"/>
            <w:gridSpan w:val="4"/>
          </w:tcPr>
          <w:p w14:paraId="3C8DCA1B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Викторина «Проверь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себя».</w:t>
            </w:r>
          </w:p>
        </w:tc>
        <w:tc>
          <w:tcPr>
            <w:tcW w:w="992" w:type="dxa"/>
          </w:tcPr>
          <w:p w14:paraId="03ECC6AA">
            <w:pPr>
              <w:pStyle w:val="17"/>
              <w:ind w:left="10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1ч.</w:t>
            </w:r>
          </w:p>
        </w:tc>
        <w:tc>
          <w:tcPr>
            <w:tcW w:w="993" w:type="dxa"/>
          </w:tcPr>
          <w:p w14:paraId="15069818">
            <w:pPr>
              <w:pStyle w:val="17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31E5C14E">
            <w:pPr>
              <w:pStyle w:val="17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7" w:type="dxa"/>
            <w:gridSpan w:val="4"/>
          </w:tcPr>
          <w:p w14:paraId="4F38482E">
            <w:pPr>
              <w:pStyle w:val="17"/>
              <w:ind w:left="10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Викторина,</w:t>
            </w:r>
          </w:p>
          <w:p w14:paraId="233805F0">
            <w:pPr>
              <w:pStyle w:val="17"/>
              <w:spacing w:before="101"/>
              <w:ind w:left="10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кроссворд</w:t>
            </w:r>
          </w:p>
        </w:tc>
      </w:tr>
      <w:tr w14:paraId="656A61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539" w:type="dxa"/>
          </w:tcPr>
          <w:p w14:paraId="2EC3100E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6662" w:type="dxa"/>
            <w:gridSpan w:val="4"/>
          </w:tcPr>
          <w:p w14:paraId="59F41664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Моя родная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школа.</w:t>
            </w:r>
          </w:p>
        </w:tc>
        <w:tc>
          <w:tcPr>
            <w:tcW w:w="992" w:type="dxa"/>
          </w:tcPr>
          <w:p w14:paraId="53A1034A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2ч</w:t>
            </w:r>
          </w:p>
        </w:tc>
        <w:tc>
          <w:tcPr>
            <w:tcW w:w="993" w:type="dxa"/>
          </w:tcPr>
          <w:p w14:paraId="679793AD">
            <w:pPr>
              <w:pStyle w:val="17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5FE0F96D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4787" w:type="dxa"/>
            <w:gridSpan w:val="4"/>
          </w:tcPr>
          <w:p w14:paraId="21B1606B">
            <w:pPr>
              <w:pStyle w:val="17"/>
              <w:ind w:left="10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проект</w:t>
            </w:r>
          </w:p>
        </w:tc>
      </w:tr>
      <w:tr w14:paraId="6C977E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539" w:type="dxa"/>
          </w:tcPr>
          <w:p w14:paraId="0DBC4FE6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12</w:t>
            </w:r>
          </w:p>
        </w:tc>
        <w:tc>
          <w:tcPr>
            <w:tcW w:w="6662" w:type="dxa"/>
            <w:gridSpan w:val="4"/>
          </w:tcPr>
          <w:p w14:paraId="24140CCC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Семейные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реликвии.</w:t>
            </w:r>
          </w:p>
        </w:tc>
        <w:tc>
          <w:tcPr>
            <w:tcW w:w="992" w:type="dxa"/>
          </w:tcPr>
          <w:p w14:paraId="2855EF75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2ч</w:t>
            </w:r>
          </w:p>
        </w:tc>
        <w:tc>
          <w:tcPr>
            <w:tcW w:w="993" w:type="dxa"/>
          </w:tcPr>
          <w:p w14:paraId="1BF8A71D">
            <w:pPr>
              <w:pStyle w:val="17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6F018253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4787" w:type="dxa"/>
            <w:gridSpan w:val="4"/>
          </w:tcPr>
          <w:p w14:paraId="340F1C9E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доклад</w:t>
            </w:r>
          </w:p>
        </w:tc>
      </w:tr>
      <w:tr w14:paraId="6389B9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539" w:type="dxa"/>
          </w:tcPr>
          <w:p w14:paraId="518939AC">
            <w:pPr>
              <w:pStyle w:val="17"/>
              <w:spacing w:before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13</w:t>
            </w:r>
          </w:p>
        </w:tc>
        <w:tc>
          <w:tcPr>
            <w:tcW w:w="6662" w:type="dxa"/>
            <w:gridSpan w:val="4"/>
          </w:tcPr>
          <w:p w14:paraId="36B73552">
            <w:pPr>
              <w:pStyle w:val="17"/>
              <w:spacing w:before="1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Родословная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семьи.</w:t>
            </w:r>
          </w:p>
        </w:tc>
        <w:tc>
          <w:tcPr>
            <w:tcW w:w="992" w:type="dxa"/>
          </w:tcPr>
          <w:p w14:paraId="57D6D299">
            <w:pPr>
              <w:pStyle w:val="17"/>
              <w:spacing w:before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2ч.</w:t>
            </w:r>
          </w:p>
        </w:tc>
        <w:tc>
          <w:tcPr>
            <w:tcW w:w="993" w:type="dxa"/>
          </w:tcPr>
          <w:p w14:paraId="0E4AC428">
            <w:pPr>
              <w:pStyle w:val="17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0F3BEA23">
            <w:pPr>
              <w:pStyle w:val="17"/>
              <w:spacing w:before="1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4787" w:type="dxa"/>
            <w:gridSpan w:val="4"/>
          </w:tcPr>
          <w:p w14:paraId="7E58690A">
            <w:pPr>
              <w:pStyle w:val="17"/>
              <w:spacing w:before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Родословие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проект</w:t>
            </w:r>
          </w:p>
        </w:tc>
      </w:tr>
      <w:tr w14:paraId="5FE015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539" w:type="dxa"/>
          </w:tcPr>
          <w:p w14:paraId="4466A0A9">
            <w:pPr>
              <w:pStyle w:val="17"/>
              <w:spacing w:before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14</w:t>
            </w:r>
          </w:p>
        </w:tc>
        <w:tc>
          <w:tcPr>
            <w:tcW w:w="6662" w:type="dxa"/>
            <w:gridSpan w:val="4"/>
          </w:tcPr>
          <w:p w14:paraId="4125B302">
            <w:pPr>
              <w:pStyle w:val="17"/>
              <w:spacing w:before="1" w:line="276" w:lineRule="auto"/>
              <w:ind w:left="106" w:right="97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Крестьянская изба. Старинная одежда. Занятия</w:t>
            </w:r>
            <w:r>
              <w:rPr>
                <w:rFonts w:hint="default"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жителей в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старину</w:t>
            </w:r>
          </w:p>
        </w:tc>
        <w:tc>
          <w:tcPr>
            <w:tcW w:w="992" w:type="dxa"/>
          </w:tcPr>
          <w:p w14:paraId="1ED795F9">
            <w:pPr>
              <w:pStyle w:val="17"/>
              <w:spacing w:before="1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1ч</w:t>
            </w:r>
          </w:p>
        </w:tc>
        <w:tc>
          <w:tcPr>
            <w:tcW w:w="993" w:type="dxa"/>
          </w:tcPr>
          <w:p w14:paraId="50377D31">
            <w:pPr>
              <w:pStyle w:val="17"/>
              <w:spacing w:before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14:paraId="1D0BC83F">
            <w:pPr>
              <w:pStyle w:val="17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7" w:type="dxa"/>
            <w:gridSpan w:val="4"/>
          </w:tcPr>
          <w:p w14:paraId="55D8A71F">
            <w:pPr>
              <w:pStyle w:val="17"/>
              <w:spacing w:before="1"/>
              <w:ind w:left="10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</w:tr>
    </w:tbl>
    <w:p w14:paraId="465B2F7C">
      <w:pPr>
        <w:pStyle w:val="17"/>
        <w:spacing w:after="0"/>
        <w:rPr>
          <w:rFonts w:hint="default" w:ascii="Times New Roman" w:hAnsi="Times New Roman" w:cs="Times New Roman"/>
          <w:sz w:val="24"/>
          <w:szCs w:val="24"/>
        </w:rPr>
        <w:sectPr>
          <w:pgSz w:w="16840" w:h="11910" w:orient="landscape"/>
          <w:pgMar w:top="708" w:right="920" w:bottom="425" w:left="1183" w:header="720" w:footer="720" w:gutter="0"/>
          <w:cols w:space="720" w:num="1"/>
        </w:sectPr>
      </w:pPr>
    </w:p>
    <w:tbl>
      <w:tblPr>
        <w:tblStyle w:val="5"/>
        <w:tblW w:w="0" w:type="auto"/>
        <w:tblInd w:w="2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4"/>
        <w:gridCol w:w="6696"/>
        <w:gridCol w:w="984"/>
        <w:gridCol w:w="996"/>
        <w:gridCol w:w="984"/>
        <w:gridCol w:w="4800"/>
      </w:tblGrid>
      <w:tr w14:paraId="716331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504" w:type="dxa"/>
          </w:tcPr>
          <w:p w14:paraId="607B6448">
            <w:pPr>
              <w:pStyle w:val="17"/>
              <w:spacing w:before="1"/>
              <w:ind w:left="0" w:right="7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15</w:t>
            </w:r>
          </w:p>
        </w:tc>
        <w:tc>
          <w:tcPr>
            <w:tcW w:w="6696" w:type="dxa"/>
          </w:tcPr>
          <w:p w14:paraId="2E868A3E">
            <w:pPr>
              <w:pStyle w:val="17"/>
              <w:spacing w:before="1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Мой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дом.</w:t>
            </w:r>
          </w:p>
        </w:tc>
        <w:tc>
          <w:tcPr>
            <w:tcW w:w="984" w:type="dxa"/>
          </w:tcPr>
          <w:p w14:paraId="66FDE345">
            <w:pPr>
              <w:pStyle w:val="17"/>
              <w:spacing w:before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1ч</w:t>
            </w:r>
          </w:p>
        </w:tc>
        <w:tc>
          <w:tcPr>
            <w:tcW w:w="996" w:type="dxa"/>
          </w:tcPr>
          <w:p w14:paraId="322472E9">
            <w:pPr>
              <w:pStyle w:val="17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14:paraId="01E92058">
            <w:pPr>
              <w:pStyle w:val="17"/>
              <w:spacing w:before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800" w:type="dxa"/>
          </w:tcPr>
          <w:p w14:paraId="69077B66">
            <w:pPr>
              <w:pStyle w:val="17"/>
              <w:spacing w:before="1"/>
              <w:ind w:left="10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Проект,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защита</w:t>
            </w:r>
          </w:p>
        </w:tc>
      </w:tr>
      <w:tr w14:paraId="05BD6D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504" w:type="dxa"/>
          </w:tcPr>
          <w:p w14:paraId="79E8CEE3">
            <w:pPr>
              <w:pStyle w:val="17"/>
              <w:spacing w:before="1"/>
              <w:ind w:left="0" w:right="7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16</w:t>
            </w:r>
          </w:p>
        </w:tc>
        <w:tc>
          <w:tcPr>
            <w:tcW w:w="6696" w:type="dxa"/>
          </w:tcPr>
          <w:p w14:paraId="53601477">
            <w:pPr>
              <w:pStyle w:val="17"/>
              <w:spacing w:before="1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Мой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город,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район.</w:t>
            </w:r>
          </w:p>
        </w:tc>
        <w:tc>
          <w:tcPr>
            <w:tcW w:w="984" w:type="dxa"/>
          </w:tcPr>
          <w:p w14:paraId="6D5CE420">
            <w:pPr>
              <w:pStyle w:val="17"/>
              <w:spacing w:before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2ч</w:t>
            </w:r>
          </w:p>
        </w:tc>
        <w:tc>
          <w:tcPr>
            <w:tcW w:w="996" w:type="dxa"/>
          </w:tcPr>
          <w:p w14:paraId="3C6565F6">
            <w:pPr>
              <w:pStyle w:val="17"/>
              <w:spacing w:before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14:paraId="77BF3F6F">
            <w:pPr>
              <w:pStyle w:val="17"/>
              <w:spacing w:before="1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800" w:type="dxa"/>
          </w:tcPr>
          <w:p w14:paraId="49BF2F08">
            <w:pPr>
              <w:pStyle w:val="17"/>
              <w:tabs>
                <w:tab w:val="left" w:pos="2071"/>
              </w:tabs>
              <w:spacing w:before="1" w:line="276" w:lineRule="auto"/>
              <w:ind w:left="109" w:right="95" w:hanging="2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Экскурсия,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Реферат, защита</w:t>
            </w:r>
          </w:p>
        </w:tc>
      </w:tr>
      <w:tr w14:paraId="2805FE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504" w:type="dxa"/>
          </w:tcPr>
          <w:p w14:paraId="663DD406">
            <w:pPr>
              <w:pStyle w:val="17"/>
              <w:ind w:left="0" w:right="7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17</w:t>
            </w:r>
          </w:p>
        </w:tc>
        <w:tc>
          <w:tcPr>
            <w:tcW w:w="6696" w:type="dxa"/>
          </w:tcPr>
          <w:p w14:paraId="1A168F70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Знаменитые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земляки.</w:t>
            </w:r>
          </w:p>
        </w:tc>
        <w:tc>
          <w:tcPr>
            <w:tcW w:w="984" w:type="dxa"/>
          </w:tcPr>
          <w:p w14:paraId="2901AF3A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1ч.</w:t>
            </w:r>
          </w:p>
        </w:tc>
        <w:tc>
          <w:tcPr>
            <w:tcW w:w="996" w:type="dxa"/>
          </w:tcPr>
          <w:p w14:paraId="40E970C0">
            <w:pPr>
              <w:pStyle w:val="17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14:paraId="75C06417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800" w:type="dxa"/>
          </w:tcPr>
          <w:p w14:paraId="384CC694">
            <w:pPr>
              <w:pStyle w:val="17"/>
              <w:ind w:left="10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Проект,</w:t>
            </w:r>
            <w:r>
              <w:rPr>
                <w:rFonts w:hint="default"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защита</w:t>
            </w:r>
          </w:p>
        </w:tc>
      </w:tr>
      <w:tr w14:paraId="312CCD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504" w:type="dxa"/>
          </w:tcPr>
          <w:p w14:paraId="258D629C">
            <w:pPr>
              <w:pStyle w:val="17"/>
              <w:spacing w:before="1"/>
              <w:ind w:left="0" w:right="7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18</w:t>
            </w:r>
          </w:p>
        </w:tc>
        <w:tc>
          <w:tcPr>
            <w:tcW w:w="6696" w:type="dxa"/>
          </w:tcPr>
          <w:p w14:paraId="6B657A40">
            <w:pPr>
              <w:pStyle w:val="17"/>
              <w:spacing w:before="1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Наш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музей.</w:t>
            </w:r>
          </w:p>
        </w:tc>
        <w:tc>
          <w:tcPr>
            <w:tcW w:w="984" w:type="dxa"/>
          </w:tcPr>
          <w:p w14:paraId="46917DD2">
            <w:pPr>
              <w:pStyle w:val="17"/>
              <w:spacing w:before="1"/>
              <w:ind w:left="10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4ч</w:t>
            </w:r>
          </w:p>
        </w:tc>
        <w:tc>
          <w:tcPr>
            <w:tcW w:w="996" w:type="dxa"/>
          </w:tcPr>
          <w:p w14:paraId="41F51E27">
            <w:pPr>
              <w:pStyle w:val="17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14:paraId="67D8DD6D">
            <w:pPr>
              <w:pStyle w:val="17"/>
              <w:spacing w:before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4800" w:type="dxa"/>
          </w:tcPr>
          <w:p w14:paraId="35D70EEE">
            <w:pPr>
              <w:pStyle w:val="17"/>
              <w:spacing w:before="1" w:line="276" w:lineRule="auto"/>
              <w:ind w:left="109" w:right="96" w:hanging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Устный</w:t>
            </w:r>
            <w:r>
              <w:rPr>
                <w:rFonts w:hint="default"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опрос</w:t>
            </w:r>
            <w:r>
              <w:rPr>
                <w:rFonts w:hint="default"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конкурс,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зачёт.</w:t>
            </w:r>
          </w:p>
        </w:tc>
      </w:tr>
      <w:tr w14:paraId="56FE67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504" w:type="dxa"/>
          </w:tcPr>
          <w:p w14:paraId="3189FF8C">
            <w:pPr>
              <w:pStyle w:val="17"/>
              <w:ind w:left="0" w:right="7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19</w:t>
            </w:r>
          </w:p>
        </w:tc>
        <w:tc>
          <w:tcPr>
            <w:tcW w:w="6696" w:type="dxa"/>
          </w:tcPr>
          <w:p w14:paraId="5710A258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Повеление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итогов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учебного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84" w:type="dxa"/>
          </w:tcPr>
          <w:p w14:paraId="63ED6EE9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14:paraId="1FA39DE1">
            <w:pPr>
              <w:pStyle w:val="17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14:paraId="434D8A5E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4800" w:type="dxa"/>
          </w:tcPr>
          <w:p w14:paraId="01D5D1A1">
            <w:pPr>
              <w:pStyle w:val="17"/>
              <w:ind w:left="10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Экскурсия</w:t>
            </w:r>
          </w:p>
        </w:tc>
      </w:tr>
    </w:tbl>
    <w:p w14:paraId="091C8F50">
      <w:pPr>
        <w:pStyle w:val="8"/>
        <w:spacing w:before="123"/>
        <w:ind w:left="0"/>
        <w:rPr>
          <w:rFonts w:hint="default" w:ascii="Times New Roman" w:hAnsi="Times New Roman" w:cs="Times New Roman"/>
          <w:b/>
          <w:sz w:val="24"/>
          <w:szCs w:val="24"/>
        </w:rPr>
      </w:pPr>
    </w:p>
    <w:p w14:paraId="47DD5E67">
      <w:pPr>
        <w:spacing w:before="1"/>
        <w:ind w:left="710" w:right="0" w:firstLine="0"/>
        <w:jc w:val="left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Содержание</w:t>
      </w:r>
      <w:r>
        <w:rPr>
          <w:rFonts w:hint="default" w:ascii="Times New Roman" w:hAnsi="Times New Roman" w:cs="Times New Roman"/>
          <w:b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учебного</w:t>
      </w:r>
      <w:r>
        <w:rPr>
          <w:rFonts w:hint="default" w:ascii="Times New Roman" w:hAnsi="Times New Roman" w:cs="Times New Roman"/>
          <w:b/>
          <w:spacing w:val="-1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pacing w:val="-2"/>
          <w:sz w:val="24"/>
          <w:szCs w:val="24"/>
        </w:rPr>
        <w:t>курса</w:t>
      </w:r>
    </w:p>
    <w:p w14:paraId="06E9D059">
      <w:pPr>
        <w:pStyle w:val="3"/>
        <w:spacing w:before="107"/>
        <w:rPr>
          <w:rFonts w:hint="default" w:ascii="Times New Roman" w:hAnsi="Times New Roman" w:cs="Times New Roman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sz w:val="24"/>
          <w:szCs w:val="24"/>
          <w:u w:val="thick"/>
        </w:rPr>
        <w:t>Раздел</w:t>
      </w:r>
      <w:r>
        <w:rPr>
          <w:rFonts w:hint="default" w:ascii="Times New Roman" w:hAnsi="Times New Roman" w:cs="Times New Roman"/>
          <w:spacing w:val="-8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1</w:t>
      </w:r>
      <w:r>
        <w:rPr>
          <w:rFonts w:hint="default" w:ascii="Times New Roman" w:hAnsi="Times New Roman" w:cs="Times New Roman"/>
          <w:spacing w:val="-5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«Введение,</w:t>
      </w:r>
      <w:r>
        <w:rPr>
          <w:rFonts w:hint="default" w:ascii="Times New Roman" w:hAnsi="Times New Roman" w:cs="Times New Roman"/>
          <w:spacing w:val="-5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основные</w:t>
      </w:r>
      <w:r>
        <w:rPr>
          <w:rFonts w:hint="default" w:ascii="Times New Roman" w:hAnsi="Times New Roman" w:cs="Times New Roman"/>
          <w:spacing w:val="-5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понятия</w:t>
      </w:r>
      <w:r>
        <w:rPr>
          <w:rFonts w:hint="default" w:ascii="Times New Roman" w:hAnsi="Times New Roman" w:cs="Times New Roman"/>
          <w:spacing w:val="-4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и</w:t>
      </w:r>
      <w:r>
        <w:rPr>
          <w:rFonts w:hint="default" w:ascii="Times New Roman" w:hAnsi="Times New Roman" w:cs="Times New Roman"/>
          <w:spacing w:val="-4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термины</w:t>
      </w:r>
      <w:r>
        <w:rPr>
          <w:rFonts w:hint="default" w:ascii="Times New Roman" w:hAnsi="Times New Roman" w:cs="Times New Roman"/>
          <w:spacing w:val="-5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музееведения»</w:t>
      </w:r>
      <w:r>
        <w:rPr>
          <w:rFonts w:hint="default" w:ascii="Times New Roman" w:hAnsi="Times New Roman" w:cs="Times New Roman"/>
          <w:spacing w:val="51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pacing w:val="-5"/>
          <w:sz w:val="24"/>
          <w:szCs w:val="24"/>
          <w:u w:val="thick"/>
        </w:rPr>
        <w:t>2ч.</w:t>
      </w:r>
    </w:p>
    <w:p w14:paraId="1F44FF78">
      <w:pPr>
        <w:spacing w:before="101"/>
        <w:ind w:left="770" w:right="0" w:firstLine="0"/>
        <w:jc w:val="left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«Введение,</w:t>
      </w:r>
      <w:r>
        <w:rPr>
          <w:rFonts w:hint="default" w:ascii="Times New Roman" w:hAnsi="Times New Roman" w:cs="Times New Roman"/>
          <w:b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основные</w:t>
      </w:r>
      <w:r>
        <w:rPr>
          <w:rFonts w:hint="default" w:ascii="Times New Roman" w:hAnsi="Times New Roman" w:cs="Times New Roman"/>
          <w:b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понятия</w:t>
      </w:r>
      <w:r>
        <w:rPr>
          <w:rFonts w:hint="default"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и</w:t>
      </w:r>
      <w:r>
        <w:rPr>
          <w:rFonts w:hint="default" w:ascii="Times New Roman" w:hAnsi="Times New Roman" w:cs="Times New Roman"/>
          <w:b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термины</w:t>
      </w:r>
      <w:r>
        <w:rPr>
          <w:rFonts w:hint="default" w:ascii="Times New Roman" w:hAnsi="Times New Roman" w:cs="Times New Roman"/>
          <w:b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pacing w:val="-2"/>
          <w:sz w:val="24"/>
          <w:szCs w:val="24"/>
        </w:rPr>
        <w:t>музееведения»</w:t>
      </w:r>
    </w:p>
    <w:p w14:paraId="182742C5">
      <w:pPr>
        <w:pStyle w:val="8"/>
        <w:spacing w:before="102" w:line="276" w:lineRule="auto"/>
        <w:ind w:right="135"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Предмет и задачи кружка. Понятия: музей, музееведение. Причины и условия возникновения музеев. Развитие музеев в процессе развития человечества. Музееведение как комплексная наука. Предмет и задачи музееведения. Структура кружка, цели и задачи музейного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дела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школе.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Первоначальное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представление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музее.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Назначение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музеев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обществе как хранителей предметов прошлого и центров научно-исследовательской деятельности. Разнообразие профилей музеев их особенности.</w:t>
      </w:r>
    </w:p>
    <w:p w14:paraId="612C0693">
      <w:pPr>
        <w:pStyle w:val="8"/>
        <w:spacing w:before="60" w:line="276" w:lineRule="auto"/>
        <w:ind w:right="137" w:firstLine="4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Основные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понятия и термины музееведения (музей, вер-нисаж, выставка, фонды, экскурсия, экспозиция, коллекция, экспонат,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 др.).</w:t>
      </w:r>
    </w:p>
    <w:p w14:paraId="603D584D">
      <w:pPr>
        <w:pStyle w:val="8"/>
        <w:spacing w:before="60" w:line="276" w:lineRule="auto"/>
        <w:ind w:right="13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/>
          <w:sz w:val="24"/>
          <w:szCs w:val="24"/>
          <w:u w:val="single"/>
        </w:rPr>
        <w:t>Практическая часть:</w:t>
      </w:r>
      <w:r>
        <w:rPr>
          <w:rFonts w:hint="default" w:ascii="Times New Roman" w:hAnsi="Times New Roman" w:cs="Times New Roman"/>
          <w:i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ознакомление с основными понятиями и терминами музейного дела; работа со словарем, творческая мастерская «Кроссворденок».</w:t>
      </w:r>
    </w:p>
    <w:p w14:paraId="598D2847">
      <w:pPr>
        <w:pStyle w:val="8"/>
        <w:spacing w:before="161"/>
        <w:ind w:left="0"/>
        <w:rPr>
          <w:rFonts w:hint="default" w:ascii="Times New Roman" w:hAnsi="Times New Roman" w:cs="Times New Roman"/>
          <w:sz w:val="24"/>
          <w:szCs w:val="24"/>
        </w:rPr>
      </w:pPr>
    </w:p>
    <w:p w14:paraId="2EC7BBFF">
      <w:pPr>
        <w:pStyle w:val="3"/>
        <w:jc w:val="both"/>
        <w:rPr>
          <w:rFonts w:hint="default" w:ascii="Times New Roman" w:hAnsi="Times New Roman" w:cs="Times New Roman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sz w:val="24"/>
          <w:szCs w:val="24"/>
          <w:u w:val="thick"/>
        </w:rPr>
        <w:t>Раздел</w:t>
      </w:r>
      <w:r>
        <w:rPr>
          <w:rFonts w:hint="default" w:ascii="Times New Roman" w:hAnsi="Times New Roman" w:cs="Times New Roman"/>
          <w:spacing w:val="-4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2</w:t>
      </w:r>
      <w:r>
        <w:rPr>
          <w:rFonts w:hint="default" w:ascii="Times New Roman" w:hAnsi="Times New Roman" w:cs="Times New Roman"/>
          <w:spacing w:val="-3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«Роль</w:t>
      </w:r>
      <w:r>
        <w:rPr>
          <w:rFonts w:hint="default" w:ascii="Times New Roman" w:hAnsi="Times New Roman" w:cs="Times New Roman"/>
          <w:spacing w:val="-2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музея</w:t>
      </w:r>
      <w:r>
        <w:rPr>
          <w:rFonts w:hint="default" w:ascii="Times New Roman" w:hAnsi="Times New Roman" w:cs="Times New Roman"/>
          <w:spacing w:val="-3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в</w:t>
      </w:r>
      <w:r>
        <w:rPr>
          <w:rFonts w:hint="default" w:ascii="Times New Roman" w:hAnsi="Times New Roman" w:cs="Times New Roman"/>
          <w:spacing w:val="-4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жизни</w:t>
      </w:r>
      <w:r>
        <w:rPr>
          <w:rFonts w:hint="default" w:ascii="Times New Roman" w:hAnsi="Times New Roman" w:cs="Times New Roman"/>
          <w:spacing w:val="-3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человека»</w:t>
      </w:r>
      <w:r>
        <w:rPr>
          <w:rFonts w:hint="default" w:ascii="Times New Roman" w:hAnsi="Times New Roman" w:cs="Times New Roman"/>
          <w:spacing w:val="55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pacing w:val="-5"/>
          <w:sz w:val="24"/>
          <w:szCs w:val="24"/>
          <w:u w:val="thick"/>
        </w:rPr>
        <w:t>2ч.</w:t>
      </w:r>
    </w:p>
    <w:p w14:paraId="4B9A3379">
      <w:pPr>
        <w:spacing w:before="102"/>
        <w:ind w:left="710" w:right="0" w:firstLine="0"/>
        <w:jc w:val="both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.</w:t>
      </w:r>
      <w:r>
        <w:rPr>
          <w:rFonts w:hint="default"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«Роль</w:t>
      </w:r>
      <w:r>
        <w:rPr>
          <w:rFonts w:hint="default"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музея</w:t>
      </w:r>
      <w:r>
        <w:rPr>
          <w:rFonts w:hint="default"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в</w:t>
      </w:r>
      <w:r>
        <w:rPr>
          <w:rFonts w:hint="default"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жизни </w:t>
      </w:r>
      <w:r>
        <w:rPr>
          <w:rFonts w:hint="default" w:ascii="Times New Roman" w:hAnsi="Times New Roman" w:cs="Times New Roman"/>
          <w:b/>
          <w:spacing w:val="-2"/>
          <w:sz w:val="24"/>
          <w:szCs w:val="24"/>
        </w:rPr>
        <w:t>человека»</w:t>
      </w:r>
    </w:p>
    <w:p w14:paraId="7ED90DE4">
      <w:pPr>
        <w:pStyle w:val="8"/>
        <w:spacing w:before="101" w:line="276" w:lineRule="auto"/>
        <w:ind w:right="136" w:firstLine="70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Основные социальные функции музеев Возникновение и становление музеев, их роль в жизни человека. Понятие «социальный институт». Основные социальные функции музеев. Социальная функция школьного музея.</w:t>
      </w:r>
    </w:p>
    <w:p w14:paraId="0B232860">
      <w:pPr>
        <w:pStyle w:val="8"/>
        <w:spacing w:before="61" w:line="276" w:lineRule="auto"/>
        <w:ind w:right="137"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Школьный краеведческий музей на современном этапе развития. Структура краеведческого школьного музея и деятельность его подразделений.</w:t>
      </w:r>
    </w:p>
    <w:p w14:paraId="7BFBBB00">
      <w:pPr>
        <w:spacing w:before="60"/>
        <w:ind w:left="1418" w:right="0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/>
          <w:sz w:val="24"/>
          <w:szCs w:val="24"/>
          <w:u w:val="single"/>
        </w:rPr>
        <w:t>Практическая</w:t>
      </w:r>
      <w:r>
        <w:rPr>
          <w:rFonts w:hint="default" w:ascii="Times New Roman" w:hAnsi="Times New Roman" w:cs="Times New Roman"/>
          <w:i/>
          <w:spacing w:val="34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z w:val="24"/>
          <w:szCs w:val="24"/>
          <w:u w:val="single"/>
        </w:rPr>
        <w:t>часть:</w:t>
      </w:r>
      <w:r>
        <w:rPr>
          <w:rFonts w:hint="default" w:ascii="Times New Roman" w:hAnsi="Times New Roman" w:cs="Times New Roman"/>
          <w:i/>
          <w:spacing w:val="3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Обсуждение</w:t>
      </w:r>
      <w:r>
        <w:rPr>
          <w:rFonts w:hint="default"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доработка</w:t>
      </w:r>
      <w:r>
        <w:rPr>
          <w:rFonts w:hint="default"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устава</w:t>
      </w:r>
      <w:r>
        <w:rPr>
          <w:rFonts w:hint="default"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объединения</w:t>
      </w:r>
      <w:r>
        <w:rPr>
          <w:rFonts w:hint="default"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юных</w:t>
      </w:r>
      <w:r>
        <w:rPr>
          <w:rFonts w:hint="default"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музееведов.</w:t>
      </w:r>
    </w:p>
    <w:p w14:paraId="52E8F244">
      <w:pPr>
        <w:pStyle w:val="8"/>
        <w:spacing w:before="41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Права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обязанности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юных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музееведов.</w:t>
      </w:r>
    </w:p>
    <w:p w14:paraId="79B44D9B">
      <w:pPr>
        <w:pStyle w:val="8"/>
        <w:spacing w:before="202"/>
        <w:ind w:left="0"/>
        <w:rPr>
          <w:rFonts w:hint="default" w:ascii="Times New Roman" w:hAnsi="Times New Roman" w:cs="Times New Roman"/>
          <w:sz w:val="24"/>
          <w:szCs w:val="24"/>
        </w:rPr>
      </w:pPr>
    </w:p>
    <w:p w14:paraId="15B26713">
      <w:pPr>
        <w:pStyle w:val="3"/>
        <w:rPr>
          <w:rFonts w:hint="default" w:ascii="Times New Roman" w:hAnsi="Times New Roman" w:cs="Times New Roman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sz w:val="24"/>
          <w:szCs w:val="24"/>
          <w:u w:val="thick"/>
        </w:rPr>
        <w:t>Раздел</w:t>
      </w:r>
      <w:r>
        <w:rPr>
          <w:rFonts w:hint="default" w:ascii="Times New Roman" w:hAnsi="Times New Roman" w:cs="Times New Roman"/>
          <w:spacing w:val="-4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3</w:t>
      </w:r>
      <w:r>
        <w:rPr>
          <w:rFonts w:hint="default" w:ascii="Times New Roman" w:hAnsi="Times New Roman" w:cs="Times New Roman"/>
          <w:spacing w:val="-4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«Известные</w:t>
      </w:r>
      <w:r>
        <w:rPr>
          <w:rFonts w:hint="default" w:ascii="Times New Roman" w:hAnsi="Times New Roman" w:cs="Times New Roman"/>
          <w:spacing w:val="-4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музеи</w:t>
      </w:r>
      <w:r>
        <w:rPr>
          <w:rFonts w:hint="default" w:ascii="Times New Roman" w:hAnsi="Times New Roman" w:cs="Times New Roman"/>
          <w:spacing w:val="-4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России</w:t>
      </w:r>
      <w:r>
        <w:rPr>
          <w:rFonts w:hint="default" w:ascii="Times New Roman" w:hAnsi="Times New Roman" w:cs="Times New Roman"/>
          <w:spacing w:val="-3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и</w:t>
      </w:r>
      <w:r>
        <w:rPr>
          <w:rFonts w:hint="default" w:ascii="Times New Roman" w:hAnsi="Times New Roman" w:cs="Times New Roman"/>
          <w:spacing w:val="-4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мира»</w:t>
      </w:r>
      <w:r>
        <w:rPr>
          <w:rFonts w:hint="default" w:ascii="Times New Roman" w:hAnsi="Times New Roman" w:cs="Times New Roman"/>
          <w:spacing w:val="55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5</w:t>
      </w:r>
      <w:r>
        <w:rPr>
          <w:rFonts w:hint="default" w:ascii="Times New Roman" w:hAnsi="Times New Roman" w:cs="Times New Roman"/>
          <w:spacing w:val="-3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pacing w:val="-5"/>
          <w:sz w:val="24"/>
          <w:szCs w:val="24"/>
          <w:u w:val="thick"/>
        </w:rPr>
        <w:t>ч.</w:t>
      </w:r>
    </w:p>
    <w:p w14:paraId="51E0CD14">
      <w:pPr>
        <w:spacing w:before="101"/>
        <w:ind w:left="710" w:right="0" w:firstLine="0"/>
        <w:jc w:val="left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.</w:t>
      </w:r>
      <w:r>
        <w:rPr>
          <w:rFonts w:hint="default"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«Известные</w:t>
      </w:r>
      <w:r>
        <w:rPr>
          <w:rFonts w:hint="default"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музеи</w:t>
      </w:r>
      <w:r>
        <w:rPr>
          <w:rFonts w:hint="default"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России</w:t>
      </w:r>
      <w:r>
        <w:rPr>
          <w:rFonts w:hint="default"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и</w:t>
      </w:r>
      <w:r>
        <w:rPr>
          <w:rFonts w:hint="default"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pacing w:val="-2"/>
          <w:sz w:val="24"/>
          <w:szCs w:val="24"/>
        </w:rPr>
        <w:t>мира»</w:t>
      </w:r>
    </w:p>
    <w:p w14:paraId="3B7E93D9">
      <w:pPr>
        <w:pStyle w:val="8"/>
        <w:spacing w:before="102"/>
        <w:ind w:left="1418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Древнерусские</w:t>
      </w:r>
      <w:r>
        <w:rPr>
          <w:rFonts w:hint="default" w:ascii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собрания</w:t>
      </w:r>
      <w:r>
        <w:rPr>
          <w:rFonts w:hint="default" w:ascii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храмах</w:t>
      </w:r>
      <w:r>
        <w:rPr>
          <w:rFonts w:hint="default" w:ascii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монастырях.</w:t>
      </w:r>
      <w:r>
        <w:rPr>
          <w:rFonts w:hint="default" w:ascii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Появление</w:t>
      </w:r>
      <w:r>
        <w:rPr>
          <w:rFonts w:hint="default" w:ascii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первых</w:t>
      </w:r>
      <w:r>
        <w:rPr>
          <w:rFonts w:hint="default" w:ascii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музеев</w:t>
      </w:r>
      <w:r>
        <w:rPr>
          <w:rFonts w:hint="default"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России.</w:t>
      </w:r>
    </w:p>
    <w:p w14:paraId="0293BC3B">
      <w:pPr>
        <w:pStyle w:val="8"/>
        <w:spacing w:before="41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Оружейная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палата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Московского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кремля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–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древнейший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русский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музей.</w:t>
      </w:r>
    </w:p>
    <w:p w14:paraId="030D4BC0">
      <w:pPr>
        <w:pStyle w:val="8"/>
        <w:spacing w:before="102" w:line="328" w:lineRule="auto"/>
        <w:ind w:right="137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Московский Кремль. Третьяковская галерея. Кунсткамера. Государственный Эрмитаж итд. Музей</w:t>
      </w:r>
      <w:r>
        <w:rPr>
          <w:rFonts w:hint="default" w:ascii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Орсе</w:t>
      </w:r>
      <w:r>
        <w:rPr>
          <w:rFonts w:hint="default" w:ascii="Times New Roman" w:hAnsi="Times New Roman" w:cs="Times New Roman"/>
          <w:spacing w:val="6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pacing w:val="6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Париже.</w:t>
      </w:r>
      <w:r>
        <w:rPr>
          <w:rFonts w:hint="default" w:ascii="Times New Roman" w:hAnsi="Times New Roman" w:cs="Times New Roman"/>
          <w:spacing w:val="6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Музей</w:t>
      </w:r>
      <w:r>
        <w:rPr>
          <w:rFonts w:hint="default" w:ascii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виза</w:t>
      </w:r>
      <w:r>
        <w:rPr>
          <w:rFonts w:hint="default" w:ascii="Times New Roman" w:hAnsi="Times New Roman" w:cs="Times New Roman"/>
          <w:spacing w:val="6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pacing w:val="6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Стокгольме.</w:t>
      </w:r>
      <w:r>
        <w:rPr>
          <w:rFonts w:hint="default" w:ascii="Times New Roman" w:hAnsi="Times New Roman" w:cs="Times New Roman"/>
          <w:spacing w:val="6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Храмовые</w:t>
      </w:r>
      <w:r>
        <w:rPr>
          <w:rFonts w:hint="default" w:ascii="Times New Roman" w:hAnsi="Times New Roman" w:cs="Times New Roman"/>
          <w:spacing w:val="6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соборные</w:t>
      </w:r>
      <w:r>
        <w:rPr>
          <w:rFonts w:hint="default" w:ascii="Times New Roman" w:hAnsi="Times New Roman" w:cs="Times New Roman"/>
          <w:spacing w:val="6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музеи</w:t>
      </w:r>
      <w:r>
        <w:rPr>
          <w:rFonts w:hint="default" w:ascii="Times New Roman" w:hAnsi="Times New Roman" w:cs="Times New Roman"/>
          <w:spacing w:val="6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Ватикана.</w:t>
      </w:r>
    </w:p>
    <w:p w14:paraId="1F50D0F8">
      <w:pPr>
        <w:pStyle w:val="8"/>
        <w:spacing w:after="0" w:line="328" w:lineRule="auto"/>
        <w:rPr>
          <w:rFonts w:hint="default" w:ascii="Times New Roman" w:hAnsi="Times New Roman" w:cs="Times New Roman"/>
          <w:sz w:val="24"/>
          <w:szCs w:val="24"/>
        </w:rPr>
        <w:sectPr>
          <w:type w:val="continuous"/>
          <w:pgSz w:w="16840" w:h="11910" w:orient="landscape"/>
          <w:pgMar w:top="708" w:right="980" w:bottom="425" w:left="280" w:header="720" w:footer="720" w:gutter="0"/>
          <w:cols w:space="720" w:num="1"/>
        </w:sectPr>
      </w:pPr>
    </w:p>
    <w:p w14:paraId="29FDF877">
      <w:pPr>
        <w:pStyle w:val="8"/>
        <w:spacing w:before="72" w:line="276" w:lineRule="auto"/>
        <w:ind w:right="13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Метрополитен-музей. Музей Гуггенхайма, Бильбао. Рейксмюсеум. Смитсоновский институт. Лувр. Британский музей итд.</w:t>
      </w:r>
    </w:p>
    <w:p w14:paraId="36BB16F4">
      <w:pPr>
        <w:pStyle w:val="8"/>
        <w:spacing w:before="60" w:line="276" w:lineRule="auto"/>
        <w:ind w:right="135"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/>
          <w:sz w:val="24"/>
          <w:szCs w:val="24"/>
          <w:u w:val="single"/>
        </w:rPr>
        <w:t>Практическая</w:t>
      </w:r>
      <w:r>
        <w:rPr>
          <w:rFonts w:hint="default" w:ascii="Times New Roman" w:hAnsi="Times New Roman" w:cs="Times New Roman"/>
          <w:i/>
          <w:spacing w:val="-4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z w:val="24"/>
          <w:szCs w:val="24"/>
          <w:u w:val="single"/>
        </w:rPr>
        <w:t>часть:</w:t>
      </w:r>
      <w:r>
        <w:rPr>
          <w:rFonts w:hint="default"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виртуальные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видео-экскурсии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музеям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России;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проектная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работа в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группах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-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презентационное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сообщение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плану об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одном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из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известных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отечественных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музеев (история возникновения и развития музея, его профиль, место расположения, название и характеристика основных экспозиционных залов, уникальные коллекции и экспонаты.).</w:t>
      </w:r>
    </w:p>
    <w:p w14:paraId="3D9B18EC">
      <w:pPr>
        <w:pStyle w:val="8"/>
        <w:spacing w:before="162"/>
        <w:ind w:left="0"/>
        <w:rPr>
          <w:rFonts w:hint="default" w:ascii="Times New Roman" w:hAnsi="Times New Roman" w:cs="Times New Roman"/>
          <w:sz w:val="24"/>
          <w:szCs w:val="24"/>
        </w:rPr>
      </w:pPr>
    </w:p>
    <w:p w14:paraId="6D895B61">
      <w:pPr>
        <w:pStyle w:val="3"/>
        <w:spacing w:before="1" w:line="328" w:lineRule="auto"/>
        <w:ind w:right="7207"/>
        <w:jc w:val="both"/>
        <w:rPr>
          <w:rFonts w:hint="default" w:ascii="Times New Roman" w:hAnsi="Times New Roman" w:cs="Times New Roman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sz w:val="24"/>
          <w:szCs w:val="24"/>
          <w:u w:val="thick"/>
        </w:rPr>
        <w:t>Раздел</w:t>
      </w:r>
      <w:r>
        <w:rPr>
          <w:rFonts w:hint="default" w:ascii="Times New Roman" w:hAnsi="Times New Roman" w:cs="Times New Roman"/>
          <w:spacing w:val="-7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4</w:t>
      </w:r>
      <w:r>
        <w:rPr>
          <w:rFonts w:hint="default" w:ascii="Times New Roman" w:hAnsi="Times New Roman" w:cs="Times New Roman"/>
          <w:spacing w:val="40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Фонды</w:t>
      </w:r>
      <w:r>
        <w:rPr>
          <w:rFonts w:hint="default" w:ascii="Times New Roman" w:hAnsi="Times New Roman" w:cs="Times New Roman"/>
          <w:spacing w:val="-7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музея.</w:t>
      </w:r>
      <w:r>
        <w:rPr>
          <w:rFonts w:hint="default" w:ascii="Times New Roman" w:hAnsi="Times New Roman" w:cs="Times New Roman"/>
          <w:spacing w:val="-7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1ч</w:t>
      </w:r>
      <w:r>
        <w:rPr>
          <w:rFonts w:hint="default" w:ascii="Times New Roman" w:hAnsi="Times New Roman" w:cs="Times New Roman"/>
          <w:sz w:val="24"/>
          <w:szCs w:val="24"/>
          <w:u w:val="none"/>
        </w:rPr>
        <w:t xml:space="preserve"> Фонды музея.</w:t>
      </w:r>
    </w:p>
    <w:p w14:paraId="720CEB2B">
      <w:pPr>
        <w:pStyle w:val="8"/>
        <w:spacing w:line="276" w:lineRule="auto"/>
        <w:ind w:right="137" w:firstLine="76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Раскрытие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понятий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«фонды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музея»,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«изучение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музейных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фондов»,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«музейный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предмет». Формирование представления о музейной профессии «хранитель». Рассказ о важности хранительской работы в музее.</w:t>
      </w:r>
    </w:p>
    <w:p w14:paraId="462D8F04">
      <w:pPr>
        <w:spacing w:before="58"/>
        <w:ind w:left="1418" w:right="0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/>
          <w:sz w:val="24"/>
          <w:szCs w:val="24"/>
          <w:u w:val="single"/>
        </w:rPr>
        <w:t>Практическая</w:t>
      </w:r>
      <w:r>
        <w:rPr>
          <w:rFonts w:hint="default" w:ascii="Times New Roman" w:hAnsi="Times New Roman" w:cs="Times New Roman"/>
          <w:i/>
          <w:spacing w:val="-6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z w:val="24"/>
          <w:szCs w:val="24"/>
          <w:u w:val="single"/>
        </w:rPr>
        <w:t>часть</w:t>
      </w:r>
      <w:r>
        <w:rPr>
          <w:rFonts w:hint="default" w:ascii="Times New Roman" w:hAnsi="Times New Roman" w:cs="Times New Roman"/>
          <w:sz w:val="24"/>
          <w:szCs w:val="24"/>
        </w:rPr>
        <w:t>:</w:t>
      </w:r>
      <w:r>
        <w:rPr>
          <w:rFonts w:hint="default" w:ascii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Работа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фонде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школьного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музея</w:t>
      </w:r>
    </w:p>
    <w:p w14:paraId="0D3EE4DA">
      <w:pPr>
        <w:pStyle w:val="8"/>
        <w:spacing w:before="202"/>
        <w:ind w:left="0"/>
        <w:rPr>
          <w:rFonts w:hint="default" w:ascii="Times New Roman" w:hAnsi="Times New Roman" w:cs="Times New Roman"/>
          <w:sz w:val="24"/>
          <w:szCs w:val="24"/>
        </w:rPr>
      </w:pPr>
    </w:p>
    <w:p w14:paraId="192E146D">
      <w:pPr>
        <w:pStyle w:val="3"/>
        <w:spacing w:before="1" w:line="328" w:lineRule="auto"/>
        <w:ind w:right="6335"/>
        <w:jc w:val="both"/>
        <w:rPr>
          <w:rFonts w:hint="default" w:ascii="Times New Roman" w:hAnsi="Times New Roman" w:cs="Times New Roman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sz w:val="24"/>
          <w:szCs w:val="24"/>
          <w:u w:val="thick"/>
        </w:rPr>
        <w:t>Раздел</w:t>
      </w:r>
      <w:r>
        <w:rPr>
          <w:rFonts w:hint="default" w:ascii="Times New Roman" w:hAnsi="Times New Roman" w:cs="Times New Roman"/>
          <w:spacing w:val="-9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5</w:t>
      </w:r>
      <w:r>
        <w:rPr>
          <w:rFonts w:hint="default" w:ascii="Times New Roman" w:hAnsi="Times New Roman" w:cs="Times New Roman"/>
          <w:spacing w:val="-9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Музейная</w:t>
      </w:r>
      <w:r>
        <w:rPr>
          <w:rFonts w:hint="default" w:ascii="Times New Roman" w:hAnsi="Times New Roman" w:cs="Times New Roman"/>
          <w:spacing w:val="-9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экспозиция.1</w:t>
      </w:r>
      <w:r>
        <w:rPr>
          <w:rFonts w:hint="default" w:ascii="Times New Roman" w:hAnsi="Times New Roman" w:cs="Times New Roman"/>
          <w:spacing w:val="-7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ч</w:t>
      </w:r>
      <w:r>
        <w:rPr>
          <w:rFonts w:hint="default" w:ascii="Times New Roman" w:hAnsi="Times New Roman" w:cs="Times New Roman"/>
          <w:sz w:val="24"/>
          <w:szCs w:val="24"/>
          <w:u w:val="none"/>
        </w:rPr>
        <w:t xml:space="preserve"> Музейная экспозиция</w:t>
      </w:r>
    </w:p>
    <w:p w14:paraId="161A816F">
      <w:pPr>
        <w:pStyle w:val="8"/>
        <w:spacing w:line="276" w:lineRule="auto"/>
        <w:ind w:right="137"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Общая характеристика музейной экспозиции, разновидности экспозиционных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материалов.</w:t>
      </w:r>
    </w:p>
    <w:p w14:paraId="58DA3190">
      <w:pPr>
        <w:pStyle w:val="8"/>
        <w:spacing w:before="58" w:line="276" w:lineRule="auto"/>
        <w:ind w:right="135"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Экспозиции (постоянные и временные, тематические). Экспозиционные материалы (музейные</w:t>
      </w:r>
      <w:r>
        <w:rPr>
          <w:rFonts w:hint="default" w:ascii="Times New Roman" w:hAnsi="Times New Roman" w:cs="Times New Roman"/>
          <w:spacing w:val="59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</w:rPr>
        <w:t>предметы,</w:t>
      </w:r>
      <w:r>
        <w:rPr>
          <w:rFonts w:hint="default" w:ascii="Times New Roman" w:hAnsi="Times New Roman" w:cs="Times New Roman"/>
          <w:spacing w:val="59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</w:rPr>
        <w:t>копии,</w:t>
      </w:r>
      <w:r>
        <w:rPr>
          <w:rFonts w:hint="default" w:ascii="Times New Roman" w:hAnsi="Times New Roman" w:cs="Times New Roman"/>
          <w:spacing w:val="59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</w:rPr>
        <w:t>тексты,</w:t>
      </w:r>
      <w:r>
        <w:rPr>
          <w:rFonts w:hint="default" w:ascii="Times New Roman" w:hAnsi="Times New Roman" w:cs="Times New Roman"/>
          <w:spacing w:val="60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</w:rPr>
        <w:t>фонокомментарии,</w:t>
      </w:r>
      <w:r>
        <w:rPr>
          <w:rFonts w:hint="default" w:ascii="Times New Roman" w:hAnsi="Times New Roman" w:cs="Times New Roman"/>
          <w:spacing w:val="59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</w:rPr>
        <w:t>указатели</w:t>
      </w:r>
      <w:r>
        <w:rPr>
          <w:rFonts w:hint="default" w:ascii="Times New Roman" w:hAnsi="Times New Roman" w:cs="Times New Roman"/>
          <w:spacing w:val="59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60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</w:rPr>
        <w:t>др.).</w:t>
      </w:r>
      <w:r>
        <w:rPr>
          <w:rFonts w:hint="default" w:ascii="Times New Roman" w:hAnsi="Times New Roman" w:cs="Times New Roman"/>
          <w:spacing w:val="59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</w:rPr>
        <w:t>Понятие</w:t>
      </w:r>
    </w:p>
    <w:p w14:paraId="0D8DF47A">
      <w:pPr>
        <w:pStyle w:val="8"/>
        <w:spacing w:line="276" w:lineRule="auto"/>
        <w:ind w:right="13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«экспозиционный ансамбль», его компоненты и особенности творческой работы по его созданию. Экспозиционно-выставочная деятельность этнографического музея-парка. Проект виртуальной выставки и концепция выставки.</w:t>
      </w:r>
    </w:p>
    <w:p w14:paraId="07D8DC93">
      <w:pPr>
        <w:spacing w:before="60"/>
        <w:ind w:left="1418" w:right="0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/>
          <w:sz w:val="24"/>
          <w:szCs w:val="24"/>
          <w:u w:val="single"/>
        </w:rPr>
        <w:t>Практическая</w:t>
      </w:r>
      <w:r>
        <w:rPr>
          <w:rFonts w:hint="default" w:ascii="Times New Roman" w:hAnsi="Times New Roman" w:cs="Times New Roman"/>
          <w:i/>
          <w:spacing w:val="-4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z w:val="24"/>
          <w:szCs w:val="24"/>
          <w:u w:val="single"/>
        </w:rPr>
        <w:t>часть:</w:t>
      </w:r>
      <w:r>
        <w:rPr>
          <w:rFonts w:hint="default"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работа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созданию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стендов.</w:t>
      </w:r>
    </w:p>
    <w:p w14:paraId="020D5670">
      <w:pPr>
        <w:pStyle w:val="8"/>
        <w:spacing w:before="202"/>
        <w:ind w:left="0"/>
        <w:rPr>
          <w:rFonts w:hint="default" w:ascii="Times New Roman" w:hAnsi="Times New Roman" w:cs="Times New Roman"/>
          <w:sz w:val="24"/>
          <w:szCs w:val="24"/>
        </w:rPr>
      </w:pPr>
    </w:p>
    <w:p w14:paraId="60BED9E8">
      <w:pPr>
        <w:pStyle w:val="3"/>
        <w:spacing w:before="1" w:line="328" w:lineRule="auto"/>
        <w:ind w:right="4082"/>
        <w:rPr>
          <w:rFonts w:hint="default" w:ascii="Times New Roman" w:hAnsi="Times New Roman" w:cs="Times New Roman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sz w:val="24"/>
          <w:szCs w:val="24"/>
          <w:u w:val="thick"/>
        </w:rPr>
        <w:t>Раздел</w:t>
      </w:r>
      <w:r>
        <w:rPr>
          <w:rFonts w:hint="default" w:ascii="Times New Roman" w:hAnsi="Times New Roman" w:cs="Times New Roman"/>
          <w:spacing w:val="-6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6</w:t>
      </w:r>
      <w:r>
        <w:rPr>
          <w:rFonts w:hint="default" w:ascii="Times New Roman" w:hAnsi="Times New Roman" w:cs="Times New Roman"/>
          <w:spacing w:val="40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Духовно-нравственное</w:t>
      </w:r>
      <w:r>
        <w:rPr>
          <w:rFonts w:hint="default" w:ascii="Times New Roman" w:hAnsi="Times New Roman" w:cs="Times New Roman"/>
          <w:spacing w:val="-6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воспитание</w:t>
      </w:r>
      <w:r>
        <w:rPr>
          <w:rFonts w:hint="default" w:ascii="Times New Roman" w:hAnsi="Times New Roman" w:cs="Times New Roman"/>
          <w:spacing w:val="-6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музеев.</w:t>
      </w:r>
      <w:r>
        <w:rPr>
          <w:rFonts w:hint="default" w:ascii="Times New Roman" w:hAnsi="Times New Roman" w:cs="Times New Roman"/>
          <w:spacing w:val="-6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1ч</w:t>
      </w:r>
      <w:r>
        <w:rPr>
          <w:rFonts w:hint="default" w:ascii="Times New Roman" w:hAnsi="Times New Roman" w:cs="Times New Roman"/>
          <w:sz w:val="24"/>
          <w:szCs w:val="24"/>
          <w:u w:val="none"/>
        </w:rPr>
        <w:t xml:space="preserve"> Духовно-нравственное воспитание музеев.</w:t>
      </w:r>
    </w:p>
    <w:p w14:paraId="7F1824FD">
      <w:pPr>
        <w:pStyle w:val="8"/>
        <w:spacing w:line="275" w:lineRule="exact"/>
        <w:ind w:left="1418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Виртуальные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экскурсии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основным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религиозным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центрам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>мира</w:t>
      </w:r>
    </w:p>
    <w:p w14:paraId="7469CBFD">
      <w:pPr>
        <w:pStyle w:val="8"/>
        <w:spacing w:before="202"/>
        <w:ind w:left="0"/>
        <w:rPr>
          <w:rFonts w:hint="default" w:ascii="Times New Roman" w:hAnsi="Times New Roman" w:cs="Times New Roman"/>
          <w:sz w:val="24"/>
          <w:szCs w:val="24"/>
        </w:rPr>
      </w:pPr>
    </w:p>
    <w:p w14:paraId="5C6A410F">
      <w:pPr>
        <w:pStyle w:val="3"/>
        <w:spacing w:line="328" w:lineRule="auto"/>
        <w:ind w:left="770" w:right="3249" w:hanging="61"/>
        <w:jc w:val="both"/>
        <w:rPr>
          <w:rFonts w:hint="default" w:ascii="Times New Roman" w:hAnsi="Times New Roman" w:cs="Times New Roman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sz w:val="24"/>
          <w:szCs w:val="24"/>
          <w:u w:val="thick"/>
        </w:rPr>
        <w:t>Раздел</w:t>
      </w:r>
      <w:r>
        <w:rPr>
          <w:rFonts w:hint="default" w:ascii="Times New Roman" w:hAnsi="Times New Roman" w:cs="Times New Roman"/>
          <w:spacing w:val="-5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7</w:t>
      </w:r>
      <w:r>
        <w:rPr>
          <w:rFonts w:hint="default" w:ascii="Times New Roman" w:hAnsi="Times New Roman" w:cs="Times New Roman"/>
          <w:spacing w:val="-5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.</w:t>
      </w:r>
      <w:r>
        <w:rPr>
          <w:rFonts w:hint="default" w:ascii="Times New Roman" w:hAnsi="Times New Roman" w:cs="Times New Roman"/>
          <w:spacing w:val="40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Культурно-образовательная</w:t>
      </w:r>
      <w:r>
        <w:rPr>
          <w:rFonts w:hint="default" w:ascii="Times New Roman" w:hAnsi="Times New Roman" w:cs="Times New Roman"/>
          <w:spacing w:val="-5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деятельность</w:t>
      </w:r>
      <w:r>
        <w:rPr>
          <w:rFonts w:hint="default" w:ascii="Times New Roman" w:hAnsi="Times New Roman" w:cs="Times New Roman"/>
          <w:spacing w:val="-5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музея.</w:t>
      </w:r>
      <w:r>
        <w:rPr>
          <w:rFonts w:hint="default" w:ascii="Times New Roman" w:hAnsi="Times New Roman" w:cs="Times New Roman"/>
          <w:spacing w:val="-5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1ч</w:t>
      </w:r>
      <w:r>
        <w:rPr>
          <w:rFonts w:hint="default" w:ascii="Times New Roman" w:hAnsi="Times New Roman" w:cs="Times New Roman"/>
          <w:sz w:val="24"/>
          <w:szCs w:val="24"/>
          <w:u w:val="none"/>
        </w:rPr>
        <w:t xml:space="preserve"> Культурно-образовательная деятельность музея.</w:t>
      </w:r>
    </w:p>
    <w:p w14:paraId="765CE50B">
      <w:pPr>
        <w:pStyle w:val="8"/>
        <w:spacing w:line="276" w:lineRule="auto"/>
        <w:ind w:right="136"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Музейная экскурсия. Подготовка и проведение экскурсии. Основные требования к экскурсии. Приемы, используемые при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проведении экскурсии (особенности движения в экскурсии, встречи экскурсантов с участниками исторических событий, использование звукозаписей, кинофильмов и документальных хроник, прием исследования, элементы ритуала в экскурсии). Правила поведения экскурсовода.</w:t>
      </w:r>
    </w:p>
    <w:p w14:paraId="4FE63E6F">
      <w:pPr>
        <w:pStyle w:val="8"/>
        <w:spacing w:before="60" w:line="276" w:lineRule="auto"/>
        <w:ind w:right="137"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z w:val="24"/>
          <w:szCs w:val="24"/>
          <w:u w:val="single"/>
        </w:rPr>
        <w:t>Практическая часть:</w:t>
      </w:r>
      <w:r>
        <w:rPr>
          <w:rFonts w:hint="default" w:ascii="Times New Roman" w:hAnsi="Times New Roman" w:cs="Times New Roman"/>
          <w:i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работа в группах: написание текста обзорной экскурсии к экспонатам выбранного музея.</w:t>
      </w:r>
    </w:p>
    <w:p w14:paraId="3D57CD00">
      <w:pPr>
        <w:pStyle w:val="3"/>
        <w:spacing w:before="70" w:line="328" w:lineRule="auto"/>
        <w:ind w:right="4691"/>
        <w:rPr>
          <w:rFonts w:hint="default" w:ascii="Times New Roman" w:hAnsi="Times New Roman" w:cs="Times New Roman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sz w:val="24"/>
          <w:szCs w:val="24"/>
          <w:u w:val="thick"/>
        </w:rPr>
        <w:t>Раздел</w:t>
      </w:r>
      <w:r>
        <w:rPr>
          <w:rFonts w:hint="default" w:ascii="Times New Roman" w:hAnsi="Times New Roman" w:cs="Times New Roman"/>
          <w:spacing w:val="-7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8.</w:t>
      </w:r>
      <w:r>
        <w:rPr>
          <w:rFonts w:hint="default" w:ascii="Times New Roman" w:hAnsi="Times New Roman" w:cs="Times New Roman"/>
          <w:spacing w:val="-7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Организация</w:t>
      </w:r>
      <w:r>
        <w:rPr>
          <w:rFonts w:hint="default" w:ascii="Times New Roman" w:hAnsi="Times New Roman" w:cs="Times New Roman"/>
          <w:spacing w:val="-7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краеведческой</w:t>
      </w:r>
      <w:r>
        <w:rPr>
          <w:rFonts w:hint="default" w:ascii="Times New Roman" w:hAnsi="Times New Roman" w:cs="Times New Roman"/>
          <w:spacing w:val="-7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работы.</w:t>
      </w:r>
      <w:r>
        <w:rPr>
          <w:rFonts w:hint="default" w:ascii="Times New Roman" w:hAnsi="Times New Roman" w:cs="Times New Roman"/>
          <w:spacing w:val="-7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2ч</w:t>
      </w:r>
      <w:r>
        <w:rPr>
          <w:rFonts w:hint="default" w:ascii="Times New Roman" w:hAnsi="Times New Roman" w:cs="Times New Roman"/>
          <w:sz w:val="24"/>
          <w:szCs w:val="24"/>
          <w:u w:val="none"/>
        </w:rPr>
        <w:t xml:space="preserve"> Организация краеведческой работы.</w:t>
      </w:r>
    </w:p>
    <w:p w14:paraId="39208394">
      <w:pPr>
        <w:pStyle w:val="8"/>
        <w:spacing w:line="276" w:lineRule="auto"/>
        <w:ind w:firstLine="708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Обсуждение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понятий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«краеведение»,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«краевед».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Сформировать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начальные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навыки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 работе по индивидуальным краеведческим заданиям.</w:t>
      </w:r>
    </w:p>
    <w:p w14:paraId="52E4CBCF">
      <w:pPr>
        <w:spacing w:before="59"/>
        <w:ind w:left="1418" w:right="0" w:firstLine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/>
          <w:sz w:val="24"/>
          <w:szCs w:val="24"/>
          <w:u w:val="single"/>
        </w:rPr>
        <w:t>Практическая</w:t>
      </w:r>
      <w:r>
        <w:rPr>
          <w:rFonts w:hint="default" w:ascii="Times New Roman" w:hAnsi="Times New Roman" w:cs="Times New Roman"/>
          <w:i/>
          <w:spacing w:val="-2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z w:val="24"/>
          <w:szCs w:val="24"/>
          <w:u w:val="single"/>
        </w:rPr>
        <w:t>часть:</w:t>
      </w:r>
      <w:r>
        <w:rPr>
          <w:rFonts w:hint="default" w:ascii="Times New Roman" w:hAnsi="Times New Roman" w:cs="Times New Roman"/>
          <w:i/>
          <w:spacing w:val="5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Посещение краеведческого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музея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г.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Раменское</w:t>
      </w:r>
    </w:p>
    <w:p w14:paraId="6BD0163B">
      <w:pPr>
        <w:pStyle w:val="8"/>
        <w:spacing w:before="203"/>
        <w:ind w:left="0"/>
        <w:rPr>
          <w:rFonts w:hint="default" w:ascii="Times New Roman" w:hAnsi="Times New Roman" w:cs="Times New Roman"/>
          <w:sz w:val="24"/>
          <w:szCs w:val="24"/>
        </w:rPr>
      </w:pPr>
    </w:p>
    <w:p w14:paraId="2E912FD2">
      <w:pPr>
        <w:pStyle w:val="3"/>
        <w:rPr>
          <w:rFonts w:hint="default" w:ascii="Times New Roman" w:hAnsi="Times New Roman" w:cs="Times New Roman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sz w:val="24"/>
          <w:szCs w:val="24"/>
          <w:u w:val="thick"/>
        </w:rPr>
        <w:t>Раздел</w:t>
      </w:r>
      <w:r>
        <w:rPr>
          <w:rFonts w:hint="default" w:ascii="Times New Roman" w:hAnsi="Times New Roman" w:cs="Times New Roman"/>
          <w:spacing w:val="60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 xml:space="preserve">9. Экспонаты музея г. Раменское. 1 </w:t>
      </w:r>
      <w:r>
        <w:rPr>
          <w:rFonts w:hint="default" w:ascii="Times New Roman" w:hAnsi="Times New Roman" w:cs="Times New Roman"/>
          <w:spacing w:val="-10"/>
          <w:sz w:val="24"/>
          <w:szCs w:val="24"/>
          <w:u w:val="thick"/>
        </w:rPr>
        <w:t>ч</w:t>
      </w:r>
    </w:p>
    <w:p w14:paraId="49ECCFB9">
      <w:pPr>
        <w:spacing w:before="101"/>
        <w:ind w:left="830" w:right="0" w:firstLine="0"/>
        <w:jc w:val="left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.Экспонаты музея г. </w:t>
      </w:r>
      <w:r>
        <w:rPr>
          <w:rFonts w:hint="default" w:ascii="Times New Roman" w:hAnsi="Times New Roman" w:cs="Times New Roman"/>
          <w:b/>
          <w:spacing w:val="-2"/>
          <w:sz w:val="24"/>
          <w:szCs w:val="24"/>
        </w:rPr>
        <w:t>Раменское.</w:t>
      </w:r>
    </w:p>
    <w:p w14:paraId="3933E0A3">
      <w:pPr>
        <w:pStyle w:val="8"/>
        <w:spacing w:before="102" w:line="276" w:lineRule="auto"/>
        <w:ind w:firstLine="708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Беседа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посещении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краеведческого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музея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г.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Раменское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наиболее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запомнившихся экспозициях и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экспонатах музея.</w:t>
      </w:r>
    </w:p>
    <w:p w14:paraId="78E75B27">
      <w:pPr>
        <w:spacing w:before="60"/>
        <w:ind w:left="1418" w:right="0" w:firstLine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/>
          <w:sz w:val="24"/>
          <w:szCs w:val="24"/>
          <w:u w:val="single"/>
        </w:rPr>
        <w:t>Практическая</w:t>
      </w:r>
      <w:r>
        <w:rPr>
          <w:rFonts w:hint="default" w:ascii="Times New Roman" w:hAnsi="Times New Roman" w:cs="Times New Roman"/>
          <w:i/>
          <w:spacing w:val="-2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z w:val="24"/>
          <w:szCs w:val="24"/>
          <w:u w:val="single"/>
        </w:rPr>
        <w:t>часть:</w:t>
      </w:r>
      <w:r>
        <w:rPr>
          <w:rFonts w:hint="default" w:ascii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описание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 схеме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музейного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экспоната,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составление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таблицы.</w:t>
      </w:r>
    </w:p>
    <w:p w14:paraId="32402E9D">
      <w:pPr>
        <w:pStyle w:val="8"/>
        <w:spacing w:before="203"/>
        <w:ind w:left="0"/>
        <w:rPr>
          <w:rFonts w:hint="default" w:ascii="Times New Roman" w:hAnsi="Times New Roman" w:cs="Times New Roman"/>
          <w:sz w:val="24"/>
          <w:szCs w:val="24"/>
        </w:rPr>
      </w:pPr>
    </w:p>
    <w:p w14:paraId="3DDFCFDB">
      <w:pPr>
        <w:pStyle w:val="3"/>
        <w:spacing w:line="328" w:lineRule="auto"/>
        <w:ind w:right="5062"/>
        <w:rPr>
          <w:rFonts w:hint="default" w:ascii="Times New Roman" w:hAnsi="Times New Roman" w:cs="Times New Roman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sz w:val="24"/>
          <w:szCs w:val="24"/>
          <w:u w:val="thick"/>
        </w:rPr>
        <w:t>Раздел</w:t>
      </w:r>
      <w:r>
        <w:rPr>
          <w:rFonts w:hint="default" w:ascii="Times New Roman" w:hAnsi="Times New Roman" w:cs="Times New Roman"/>
          <w:spacing w:val="-9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10.</w:t>
      </w:r>
      <w:r>
        <w:rPr>
          <w:rFonts w:hint="default" w:ascii="Times New Roman" w:hAnsi="Times New Roman" w:cs="Times New Roman"/>
          <w:spacing w:val="-7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Викторина</w:t>
      </w:r>
      <w:r>
        <w:rPr>
          <w:rFonts w:hint="default" w:ascii="Times New Roman" w:hAnsi="Times New Roman" w:cs="Times New Roman"/>
          <w:spacing w:val="-7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«Проверь</w:t>
      </w:r>
      <w:r>
        <w:rPr>
          <w:rFonts w:hint="default" w:ascii="Times New Roman" w:hAnsi="Times New Roman" w:cs="Times New Roman"/>
          <w:spacing w:val="-8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себя».1ч.</w:t>
      </w:r>
      <w:r>
        <w:rPr>
          <w:rFonts w:hint="default" w:ascii="Times New Roman" w:hAnsi="Times New Roman" w:cs="Times New Roman"/>
          <w:sz w:val="24"/>
          <w:szCs w:val="24"/>
          <w:u w:val="none"/>
        </w:rPr>
        <w:t xml:space="preserve"> Викторина «Проверь себя».</w:t>
      </w:r>
    </w:p>
    <w:p w14:paraId="2E860390">
      <w:pPr>
        <w:pStyle w:val="8"/>
        <w:spacing w:before="99"/>
        <w:ind w:left="0"/>
        <w:rPr>
          <w:rFonts w:hint="default" w:ascii="Times New Roman" w:hAnsi="Times New Roman" w:cs="Times New Roman"/>
          <w:b/>
          <w:sz w:val="24"/>
          <w:szCs w:val="24"/>
        </w:rPr>
      </w:pPr>
    </w:p>
    <w:p w14:paraId="2D43853E">
      <w:pPr>
        <w:spacing w:before="0" w:line="328" w:lineRule="auto"/>
        <w:ind w:left="710" w:right="6413" w:firstLine="0"/>
        <w:jc w:val="left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  <w:u w:val="thick"/>
        </w:rPr>
        <w:t>Раздел</w:t>
      </w:r>
      <w:r>
        <w:rPr>
          <w:rFonts w:hint="default" w:ascii="Times New Roman" w:hAnsi="Times New Roman" w:cs="Times New Roman"/>
          <w:b/>
          <w:spacing w:val="-8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  <w:u w:val="thick"/>
        </w:rPr>
        <w:t>11</w:t>
      </w:r>
      <w:r>
        <w:rPr>
          <w:rFonts w:hint="default" w:ascii="Times New Roman" w:hAnsi="Times New Roman" w:cs="Times New Roman"/>
          <w:b/>
          <w:spacing w:val="-8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  <w:u w:val="thick"/>
        </w:rPr>
        <w:t>Моя</w:t>
      </w:r>
      <w:r>
        <w:rPr>
          <w:rFonts w:hint="default" w:ascii="Times New Roman" w:hAnsi="Times New Roman" w:cs="Times New Roman"/>
          <w:b/>
          <w:spacing w:val="-8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  <w:u w:val="thick"/>
        </w:rPr>
        <w:t>родная</w:t>
      </w:r>
      <w:r>
        <w:rPr>
          <w:rFonts w:hint="default" w:ascii="Times New Roman" w:hAnsi="Times New Roman" w:cs="Times New Roman"/>
          <w:b/>
          <w:spacing w:val="-8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  <w:u w:val="thick"/>
        </w:rPr>
        <w:t>школа.2ч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Моя родная школа.</w:t>
      </w:r>
    </w:p>
    <w:p w14:paraId="66C560B9">
      <w:pPr>
        <w:pStyle w:val="8"/>
        <w:spacing w:line="275" w:lineRule="exact"/>
        <w:ind w:left="119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История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школы. О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чем может рассказать школьный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колокольчик.</w:t>
      </w:r>
    </w:p>
    <w:p w14:paraId="0327C656">
      <w:pPr>
        <w:pStyle w:val="8"/>
        <w:spacing w:before="102" w:line="276" w:lineRule="auto"/>
        <w:ind w:firstLine="708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/>
          <w:sz w:val="24"/>
          <w:szCs w:val="24"/>
          <w:u w:val="single"/>
        </w:rPr>
        <w:t>Практическая</w:t>
      </w:r>
      <w:r>
        <w:rPr>
          <w:rFonts w:hint="default" w:ascii="Times New Roman" w:hAnsi="Times New Roman" w:cs="Times New Roman"/>
          <w:i/>
          <w:spacing w:val="40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z w:val="24"/>
          <w:szCs w:val="24"/>
          <w:u w:val="single"/>
        </w:rPr>
        <w:t>часть</w:t>
      </w:r>
      <w:r>
        <w:rPr>
          <w:rFonts w:hint="default" w:ascii="Times New Roman" w:hAnsi="Times New Roman" w:cs="Times New Roman"/>
          <w:i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.Разговор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родителями.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Какой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они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помнят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свою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школу?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Какие традиции были в их школе?</w:t>
      </w:r>
    </w:p>
    <w:p w14:paraId="13706114">
      <w:pPr>
        <w:pStyle w:val="8"/>
        <w:spacing w:before="60" w:line="276" w:lineRule="auto"/>
        <w:ind w:firstLine="708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Наша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школа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сегодня.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Современная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школа.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Учителя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ученики.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Гордость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школы.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Юбилей школы. Традиции школы.</w:t>
      </w:r>
    </w:p>
    <w:p w14:paraId="19819078">
      <w:pPr>
        <w:spacing w:before="59"/>
        <w:ind w:left="1418" w:right="0" w:firstLine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/>
          <w:sz w:val="24"/>
          <w:szCs w:val="24"/>
          <w:u w:val="single"/>
        </w:rPr>
        <w:t>Практическая</w:t>
      </w:r>
      <w:r>
        <w:rPr>
          <w:rFonts w:hint="default" w:ascii="Times New Roman" w:hAnsi="Times New Roman" w:cs="Times New Roman"/>
          <w:i/>
          <w:spacing w:val="61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z w:val="24"/>
          <w:szCs w:val="24"/>
          <w:u w:val="single"/>
        </w:rPr>
        <w:t>часть.</w:t>
      </w:r>
      <w:r>
        <w:rPr>
          <w:rFonts w:hint="default" w:ascii="Times New Roman" w:hAnsi="Times New Roman" w:cs="Times New Roman"/>
          <w:i/>
          <w:spacing w:val="6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Экскурсия</w:t>
      </w:r>
      <w:r>
        <w:rPr>
          <w:rFonts w:hint="default" w:ascii="Times New Roman" w:hAnsi="Times New Roman" w:cs="Times New Roman"/>
          <w:spacing w:val="6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</w:t>
      </w:r>
      <w:r>
        <w:rPr>
          <w:rFonts w:hint="default" w:ascii="Times New Roman" w:hAnsi="Times New Roman" w:cs="Times New Roman"/>
          <w:spacing w:val="6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школе.</w:t>
      </w:r>
      <w:r>
        <w:rPr>
          <w:rFonts w:hint="default" w:ascii="Times New Roman" w:hAnsi="Times New Roman" w:cs="Times New Roman"/>
          <w:spacing w:val="6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Смотрим</w:t>
      </w:r>
      <w:r>
        <w:rPr>
          <w:rFonts w:hint="default" w:ascii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старые</w:t>
      </w:r>
      <w:r>
        <w:rPr>
          <w:rFonts w:hint="default" w:ascii="Times New Roman" w:hAnsi="Times New Roman" w:cs="Times New Roman"/>
          <w:spacing w:val="6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школьные</w:t>
      </w:r>
      <w:r>
        <w:rPr>
          <w:rFonts w:hint="default" w:ascii="Times New Roman" w:hAnsi="Times New Roman" w:cs="Times New Roman"/>
          <w:spacing w:val="6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фотографии.</w:t>
      </w:r>
    </w:p>
    <w:p w14:paraId="470F9C41">
      <w:pPr>
        <w:pStyle w:val="8"/>
        <w:spacing w:before="42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Рисуем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школу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мечты.</w:t>
      </w:r>
    </w:p>
    <w:p w14:paraId="3B8028E2">
      <w:pPr>
        <w:pStyle w:val="8"/>
        <w:spacing w:before="203"/>
        <w:ind w:left="0"/>
        <w:rPr>
          <w:rFonts w:hint="default" w:ascii="Times New Roman" w:hAnsi="Times New Roman" w:cs="Times New Roman"/>
          <w:sz w:val="24"/>
          <w:szCs w:val="24"/>
        </w:rPr>
      </w:pPr>
    </w:p>
    <w:p w14:paraId="0E8E9ADB">
      <w:pPr>
        <w:pStyle w:val="3"/>
        <w:spacing w:line="328" w:lineRule="auto"/>
        <w:ind w:right="6239"/>
        <w:jc w:val="both"/>
        <w:rPr>
          <w:rFonts w:hint="default" w:ascii="Times New Roman" w:hAnsi="Times New Roman" w:cs="Times New Roman"/>
          <w:b w:val="0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sz w:val="24"/>
          <w:szCs w:val="24"/>
          <w:u w:val="thick"/>
        </w:rPr>
        <w:t>Раздел</w:t>
      </w:r>
      <w:r>
        <w:rPr>
          <w:rFonts w:hint="default" w:ascii="Times New Roman" w:hAnsi="Times New Roman" w:cs="Times New Roman"/>
          <w:spacing w:val="-7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12.</w:t>
      </w:r>
      <w:r>
        <w:rPr>
          <w:rFonts w:hint="default" w:ascii="Times New Roman" w:hAnsi="Times New Roman" w:cs="Times New Roman"/>
          <w:spacing w:val="-7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Семейные</w:t>
      </w:r>
      <w:r>
        <w:rPr>
          <w:rFonts w:hint="default" w:ascii="Times New Roman" w:hAnsi="Times New Roman" w:cs="Times New Roman"/>
          <w:spacing w:val="-7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реликвии</w:t>
      </w:r>
      <w:r>
        <w:rPr>
          <w:rFonts w:hint="default" w:ascii="Times New Roman" w:hAnsi="Times New Roman" w:cs="Times New Roman"/>
          <w:spacing w:val="-7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.</w:t>
      </w:r>
      <w:r>
        <w:rPr>
          <w:rFonts w:hint="default" w:ascii="Times New Roman" w:hAnsi="Times New Roman" w:cs="Times New Roman"/>
          <w:spacing w:val="-7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2ч</w:t>
      </w:r>
      <w:r>
        <w:rPr>
          <w:rFonts w:hint="default" w:ascii="Times New Roman" w:hAnsi="Times New Roman" w:cs="Times New Roman"/>
          <w:sz w:val="24"/>
          <w:szCs w:val="24"/>
          <w:u w:val="none"/>
        </w:rPr>
        <w:t xml:space="preserve"> Семейные реликвии </w:t>
      </w:r>
      <w:r>
        <w:rPr>
          <w:rFonts w:hint="default" w:ascii="Times New Roman" w:hAnsi="Times New Roman" w:cs="Times New Roman"/>
          <w:b w:val="0"/>
          <w:sz w:val="24"/>
          <w:szCs w:val="24"/>
          <w:u w:val="none"/>
        </w:rPr>
        <w:t>.</w:t>
      </w:r>
    </w:p>
    <w:p w14:paraId="2B5C2779">
      <w:pPr>
        <w:pStyle w:val="8"/>
        <w:spacing w:line="275" w:lineRule="exact"/>
        <w:ind w:left="153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-Знакомим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детей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понятием</w:t>
      </w:r>
      <w:r>
        <w:rPr>
          <w:rFonts w:hint="default" w:ascii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реликвия»,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«архив»,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«музейный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архив».</w:t>
      </w:r>
    </w:p>
    <w:p w14:paraId="61DC735A">
      <w:pPr>
        <w:pStyle w:val="8"/>
        <w:spacing w:before="101" w:line="276" w:lineRule="auto"/>
        <w:ind w:right="135"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/>
          <w:sz w:val="24"/>
          <w:szCs w:val="24"/>
          <w:u w:val="single"/>
        </w:rPr>
        <w:t>Практическая работа</w:t>
      </w:r>
      <w:r>
        <w:rPr>
          <w:rFonts w:hint="default" w:ascii="Times New Roman" w:hAnsi="Times New Roman" w:cs="Times New Roman"/>
          <w:sz w:val="24"/>
          <w:szCs w:val="24"/>
        </w:rPr>
        <w:t>. Выполнение самостоятельной творческой работы по индивидуальным краеведческим заданиям «Семейные предания и реликвии», «Какие предметы ценятся в нашей семье», «Семейный архив» и т.п.</w:t>
      </w:r>
    </w:p>
    <w:p w14:paraId="70352F2B">
      <w:pPr>
        <w:pStyle w:val="8"/>
        <w:spacing w:before="161"/>
        <w:ind w:left="0"/>
        <w:rPr>
          <w:rFonts w:hint="default" w:ascii="Times New Roman" w:hAnsi="Times New Roman" w:cs="Times New Roman"/>
          <w:sz w:val="24"/>
          <w:szCs w:val="24"/>
        </w:rPr>
      </w:pPr>
    </w:p>
    <w:p w14:paraId="31988203">
      <w:pPr>
        <w:pStyle w:val="8"/>
        <w:ind w:left="1418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-Обсуждение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творческих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работ.</w:t>
      </w:r>
    </w:p>
    <w:p w14:paraId="221B6F37">
      <w:pPr>
        <w:pStyle w:val="8"/>
        <w:spacing w:before="203"/>
        <w:ind w:left="0"/>
        <w:rPr>
          <w:rFonts w:hint="default" w:ascii="Times New Roman" w:hAnsi="Times New Roman" w:cs="Times New Roman"/>
          <w:sz w:val="24"/>
          <w:szCs w:val="24"/>
        </w:rPr>
      </w:pPr>
    </w:p>
    <w:p w14:paraId="52276944">
      <w:pPr>
        <w:pStyle w:val="3"/>
        <w:spacing w:line="328" w:lineRule="auto"/>
        <w:ind w:right="5062"/>
        <w:rPr>
          <w:rFonts w:hint="default" w:ascii="Times New Roman" w:hAnsi="Times New Roman" w:cs="Times New Roman"/>
          <w:b w:val="0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sz w:val="24"/>
          <w:szCs w:val="24"/>
          <w:u w:val="thick"/>
        </w:rPr>
        <w:t>Раздел</w:t>
      </w:r>
      <w:r>
        <w:rPr>
          <w:rFonts w:hint="default" w:ascii="Times New Roman" w:hAnsi="Times New Roman" w:cs="Times New Roman"/>
          <w:spacing w:val="-8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13.</w:t>
      </w:r>
      <w:r>
        <w:rPr>
          <w:rFonts w:hint="default" w:ascii="Times New Roman" w:hAnsi="Times New Roman" w:cs="Times New Roman"/>
          <w:spacing w:val="-8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Родословная</w:t>
      </w:r>
      <w:r>
        <w:rPr>
          <w:rFonts w:hint="default" w:ascii="Times New Roman" w:hAnsi="Times New Roman" w:cs="Times New Roman"/>
          <w:spacing w:val="-8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семьи</w:t>
      </w:r>
      <w:r>
        <w:rPr>
          <w:rFonts w:hint="default" w:ascii="Times New Roman" w:hAnsi="Times New Roman" w:cs="Times New Roman"/>
          <w:b w:val="0"/>
          <w:sz w:val="24"/>
          <w:szCs w:val="24"/>
          <w:u w:val="thick"/>
        </w:rPr>
        <w:t>.</w:t>
      </w:r>
      <w:r>
        <w:rPr>
          <w:rFonts w:hint="default" w:ascii="Times New Roman" w:hAnsi="Times New Roman" w:cs="Times New Roman"/>
          <w:b w:val="0"/>
          <w:spacing w:val="-8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2ч.</w:t>
      </w:r>
      <w:r>
        <w:rPr>
          <w:rFonts w:hint="default" w:ascii="Times New Roman" w:hAnsi="Times New Roman" w:cs="Times New Roman"/>
          <w:sz w:val="24"/>
          <w:szCs w:val="24"/>
          <w:u w:val="none"/>
        </w:rPr>
        <w:t xml:space="preserve"> Родословная семьи</w:t>
      </w:r>
      <w:r>
        <w:rPr>
          <w:rFonts w:hint="default" w:ascii="Times New Roman" w:hAnsi="Times New Roman" w:cs="Times New Roman"/>
          <w:b w:val="0"/>
          <w:sz w:val="24"/>
          <w:szCs w:val="24"/>
          <w:u w:val="none"/>
        </w:rPr>
        <w:t>.</w:t>
      </w:r>
    </w:p>
    <w:p w14:paraId="65396A41">
      <w:pPr>
        <w:pStyle w:val="11"/>
        <w:numPr>
          <w:ilvl w:val="0"/>
          <w:numId w:val="4"/>
        </w:numPr>
        <w:tabs>
          <w:tab w:val="left" w:pos="1557"/>
        </w:tabs>
        <w:spacing w:before="72" w:after="0" w:line="240" w:lineRule="auto"/>
        <w:ind w:left="1557" w:right="0" w:hanging="139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Что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такое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родословная.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Правила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составления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ближайшей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родословной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моей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семьи.</w:t>
      </w:r>
    </w:p>
    <w:p w14:paraId="124F464C">
      <w:pPr>
        <w:pStyle w:val="8"/>
        <w:spacing w:before="102" w:line="276" w:lineRule="auto"/>
        <w:ind w:firstLine="708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/>
          <w:sz w:val="24"/>
          <w:szCs w:val="24"/>
          <w:u w:val="single"/>
        </w:rPr>
        <w:t>Практическая часть.</w:t>
      </w:r>
      <w:r>
        <w:rPr>
          <w:rFonts w:hint="default" w:ascii="Times New Roman" w:hAnsi="Times New Roman" w:cs="Times New Roman"/>
          <w:i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Опрос родителей, бабушек и дедушек. Три ступени родословной. Родственные связи. Место проживания. Профессиональные занятия. Фотографии моих родных.</w:t>
      </w:r>
    </w:p>
    <w:p w14:paraId="495A532D">
      <w:pPr>
        <w:pStyle w:val="8"/>
        <w:spacing w:before="161"/>
        <w:ind w:left="0"/>
        <w:rPr>
          <w:rFonts w:hint="default" w:ascii="Times New Roman" w:hAnsi="Times New Roman" w:cs="Times New Roman"/>
          <w:sz w:val="24"/>
          <w:szCs w:val="24"/>
        </w:rPr>
      </w:pPr>
    </w:p>
    <w:p w14:paraId="5307B8D4">
      <w:pPr>
        <w:pStyle w:val="11"/>
        <w:numPr>
          <w:ilvl w:val="0"/>
          <w:numId w:val="4"/>
        </w:numPr>
        <w:tabs>
          <w:tab w:val="left" w:pos="1557"/>
        </w:tabs>
        <w:spacing w:before="0" w:after="0" w:line="240" w:lineRule="auto"/>
        <w:ind w:left="1557" w:right="0" w:hanging="139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Урок презентация «Моя семья и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её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история»</w:t>
      </w:r>
    </w:p>
    <w:p w14:paraId="172B0DD4">
      <w:pPr>
        <w:spacing w:before="102"/>
        <w:ind w:left="1418" w:right="0" w:firstLine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/>
          <w:sz w:val="24"/>
          <w:szCs w:val="24"/>
          <w:u w:val="single"/>
        </w:rPr>
        <w:t>Практическая</w:t>
      </w:r>
      <w:r>
        <w:rPr>
          <w:rFonts w:hint="default" w:ascii="Times New Roman" w:hAnsi="Times New Roman" w:cs="Times New Roman"/>
          <w:i/>
          <w:spacing w:val="-4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z w:val="24"/>
          <w:szCs w:val="24"/>
          <w:u w:val="single"/>
        </w:rPr>
        <w:t>часть.</w:t>
      </w:r>
      <w:r>
        <w:rPr>
          <w:rFonts w:hint="default"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Представление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оформленных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материалов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родословной.</w:t>
      </w:r>
    </w:p>
    <w:p w14:paraId="346DB4DA">
      <w:pPr>
        <w:pStyle w:val="8"/>
        <w:spacing w:before="203"/>
        <w:ind w:left="0"/>
        <w:rPr>
          <w:rFonts w:hint="default" w:ascii="Times New Roman" w:hAnsi="Times New Roman" w:cs="Times New Roman"/>
          <w:sz w:val="24"/>
          <w:szCs w:val="24"/>
        </w:rPr>
      </w:pPr>
    </w:p>
    <w:p w14:paraId="4F0D4C24">
      <w:pPr>
        <w:spacing w:before="0" w:line="328" w:lineRule="auto"/>
        <w:ind w:left="770" w:right="0" w:hanging="6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  <w:u w:val="thick"/>
        </w:rPr>
        <w:t>Раздел</w:t>
      </w:r>
      <w:r>
        <w:rPr>
          <w:rFonts w:hint="default" w:ascii="Times New Roman" w:hAnsi="Times New Roman" w:cs="Times New Roman"/>
          <w:b/>
          <w:spacing w:val="-4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  <w:u w:val="thick"/>
        </w:rPr>
        <w:t>14.</w:t>
      </w:r>
      <w:r>
        <w:rPr>
          <w:rFonts w:hint="default" w:ascii="Times New Roman" w:hAnsi="Times New Roman" w:cs="Times New Roman"/>
          <w:b/>
          <w:spacing w:val="-2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  <w:u w:val="thick"/>
        </w:rPr>
        <w:t>Крестьянская</w:t>
      </w:r>
      <w:r>
        <w:rPr>
          <w:rFonts w:hint="default" w:ascii="Times New Roman" w:hAnsi="Times New Roman" w:cs="Times New Roman"/>
          <w:b/>
          <w:spacing w:val="-4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  <w:u w:val="thick"/>
        </w:rPr>
        <w:t>изба.</w:t>
      </w:r>
      <w:r>
        <w:rPr>
          <w:rFonts w:hint="default" w:ascii="Times New Roman" w:hAnsi="Times New Roman" w:cs="Times New Roman"/>
          <w:b/>
          <w:spacing w:val="-4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  <w:u w:val="thick"/>
        </w:rPr>
        <w:t>Старинная</w:t>
      </w:r>
      <w:r>
        <w:rPr>
          <w:rFonts w:hint="default" w:ascii="Times New Roman" w:hAnsi="Times New Roman" w:cs="Times New Roman"/>
          <w:b/>
          <w:spacing w:val="-4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  <w:u w:val="thick"/>
        </w:rPr>
        <w:t>одежда.</w:t>
      </w:r>
      <w:r>
        <w:rPr>
          <w:rFonts w:hint="default" w:ascii="Times New Roman" w:hAnsi="Times New Roman" w:cs="Times New Roman"/>
          <w:b/>
          <w:spacing w:val="-4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  <w:u w:val="thick"/>
        </w:rPr>
        <w:t>Занятия</w:t>
      </w:r>
      <w:r>
        <w:rPr>
          <w:rFonts w:hint="default" w:ascii="Times New Roman" w:hAnsi="Times New Roman" w:cs="Times New Roman"/>
          <w:b/>
          <w:spacing w:val="40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  <w:u w:val="thick"/>
        </w:rPr>
        <w:t>жителей</w:t>
      </w:r>
      <w:r>
        <w:rPr>
          <w:rFonts w:hint="default" w:ascii="Times New Roman" w:hAnsi="Times New Roman" w:cs="Times New Roman"/>
          <w:b/>
          <w:spacing w:val="-4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  <w:u w:val="thick"/>
        </w:rPr>
        <w:t>в</w:t>
      </w:r>
      <w:r>
        <w:rPr>
          <w:rFonts w:hint="default" w:ascii="Times New Roman" w:hAnsi="Times New Roman" w:cs="Times New Roman"/>
          <w:b/>
          <w:spacing w:val="-4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  <w:u w:val="thick"/>
        </w:rPr>
        <w:t>старину.</w:t>
      </w:r>
      <w:r>
        <w:rPr>
          <w:rFonts w:hint="default" w:ascii="Times New Roman" w:hAnsi="Times New Roman" w:cs="Times New Roman"/>
          <w:b/>
          <w:spacing w:val="40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  <w:u w:val="thick"/>
        </w:rPr>
        <w:t>1ч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Крестьянская изба</w:t>
      </w:r>
      <w:r>
        <w:rPr>
          <w:rFonts w:hint="default" w:ascii="Times New Roman" w:hAnsi="Times New Roman" w:cs="Times New Roman"/>
          <w:sz w:val="24"/>
          <w:szCs w:val="24"/>
        </w:rPr>
        <w:t>. Старинная одежда. Занятия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жителей в старину</w:t>
      </w:r>
    </w:p>
    <w:p w14:paraId="4827672D">
      <w:pPr>
        <w:pStyle w:val="8"/>
        <w:spacing w:line="276" w:lineRule="auto"/>
        <w:ind w:firstLine="708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Устройство крестьянской избы. Предметный быт русского крестьянина. Для чего нужны были забытые нами вещи.</w:t>
      </w:r>
    </w:p>
    <w:p w14:paraId="61D729CE">
      <w:pPr>
        <w:pStyle w:val="8"/>
        <w:spacing w:before="160"/>
        <w:ind w:left="0"/>
        <w:rPr>
          <w:rFonts w:hint="default" w:ascii="Times New Roman" w:hAnsi="Times New Roman" w:cs="Times New Roman"/>
          <w:sz w:val="24"/>
          <w:szCs w:val="24"/>
        </w:rPr>
      </w:pPr>
    </w:p>
    <w:p w14:paraId="1F64AB9B">
      <w:pPr>
        <w:pStyle w:val="3"/>
        <w:spacing w:line="328" w:lineRule="auto"/>
        <w:ind w:left="770" w:right="7164" w:hanging="60"/>
        <w:rPr>
          <w:rFonts w:hint="default" w:ascii="Times New Roman" w:hAnsi="Times New Roman" w:cs="Times New Roman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sz w:val="24"/>
          <w:szCs w:val="24"/>
          <w:u w:val="thick"/>
        </w:rPr>
        <w:t>Раздел</w:t>
      </w:r>
      <w:r>
        <w:rPr>
          <w:rFonts w:hint="default" w:ascii="Times New Roman" w:hAnsi="Times New Roman" w:cs="Times New Roman"/>
          <w:spacing w:val="-8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15.</w:t>
      </w:r>
      <w:r>
        <w:rPr>
          <w:rFonts w:hint="default" w:ascii="Times New Roman" w:hAnsi="Times New Roman" w:cs="Times New Roman"/>
          <w:spacing w:val="-8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Мой</w:t>
      </w:r>
      <w:r>
        <w:rPr>
          <w:rFonts w:hint="default" w:ascii="Times New Roman" w:hAnsi="Times New Roman" w:cs="Times New Roman"/>
          <w:spacing w:val="-9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дом.</w:t>
      </w:r>
      <w:r>
        <w:rPr>
          <w:rFonts w:hint="default" w:ascii="Times New Roman" w:hAnsi="Times New Roman" w:cs="Times New Roman"/>
          <w:spacing w:val="-8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1ч</w:t>
      </w:r>
      <w:r>
        <w:rPr>
          <w:rFonts w:hint="default" w:ascii="Times New Roman" w:hAnsi="Times New Roman" w:cs="Times New Roman"/>
          <w:sz w:val="24"/>
          <w:szCs w:val="24"/>
          <w:u w:val="none"/>
        </w:rPr>
        <w:t xml:space="preserve"> Мой дом.</w:t>
      </w:r>
    </w:p>
    <w:p w14:paraId="70EED110">
      <w:pPr>
        <w:pStyle w:val="8"/>
        <w:spacing w:line="275" w:lineRule="exact"/>
        <w:ind w:left="1418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Предметы,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которые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нас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окружают.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Как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изменяется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предметная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сторона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быта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людей.</w:t>
      </w:r>
    </w:p>
    <w:p w14:paraId="174A24CD">
      <w:pPr>
        <w:spacing w:before="102"/>
        <w:ind w:left="1418" w:right="0" w:firstLine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/>
          <w:sz w:val="24"/>
          <w:szCs w:val="24"/>
          <w:u w:val="single"/>
        </w:rPr>
        <w:t>Практическая</w:t>
      </w:r>
      <w:r>
        <w:rPr>
          <w:rFonts w:hint="default" w:ascii="Times New Roman" w:hAnsi="Times New Roman" w:cs="Times New Roman"/>
          <w:i/>
          <w:spacing w:val="-3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z w:val="24"/>
          <w:szCs w:val="24"/>
          <w:u w:val="single"/>
        </w:rPr>
        <w:t>часть,</w:t>
      </w:r>
      <w:r>
        <w:rPr>
          <w:rFonts w:hint="default" w:ascii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Творческая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работа</w:t>
      </w:r>
    </w:p>
    <w:p w14:paraId="13C5114C">
      <w:pPr>
        <w:pStyle w:val="8"/>
        <w:spacing w:before="202"/>
        <w:ind w:left="0"/>
        <w:rPr>
          <w:rFonts w:hint="default" w:ascii="Times New Roman" w:hAnsi="Times New Roman" w:cs="Times New Roman"/>
          <w:sz w:val="24"/>
          <w:szCs w:val="24"/>
        </w:rPr>
      </w:pPr>
    </w:p>
    <w:p w14:paraId="5565CC2F">
      <w:pPr>
        <w:pStyle w:val="3"/>
        <w:spacing w:before="1" w:line="328" w:lineRule="auto"/>
        <w:ind w:right="6413"/>
        <w:rPr>
          <w:rFonts w:hint="default" w:ascii="Times New Roman" w:hAnsi="Times New Roman" w:cs="Times New Roman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sz w:val="24"/>
          <w:szCs w:val="24"/>
          <w:u w:val="thick"/>
        </w:rPr>
        <w:t>Раздел</w:t>
      </w:r>
      <w:r>
        <w:rPr>
          <w:rFonts w:hint="default" w:ascii="Times New Roman" w:hAnsi="Times New Roman" w:cs="Times New Roman"/>
          <w:spacing w:val="40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16.</w:t>
      </w:r>
      <w:r>
        <w:rPr>
          <w:rFonts w:hint="default" w:ascii="Times New Roman" w:hAnsi="Times New Roman" w:cs="Times New Roman"/>
          <w:spacing w:val="-6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Мой</w:t>
      </w:r>
      <w:r>
        <w:rPr>
          <w:rFonts w:hint="default" w:ascii="Times New Roman" w:hAnsi="Times New Roman" w:cs="Times New Roman"/>
          <w:spacing w:val="-6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город,</w:t>
      </w:r>
      <w:r>
        <w:rPr>
          <w:rFonts w:hint="default" w:ascii="Times New Roman" w:hAnsi="Times New Roman" w:cs="Times New Roman"/>
          <w:spacing w:val="-6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район.</w:t>
      </w:r>
      <w:r>
        <w:rPr>
          <w:rFonts w:hint="default" w:ascii="Times New Roman" w:hAnsi="Times New Roman" w:cs="Times New Roman"/>
          <w:spacing w:val="-6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2ч</w:t>
      </w:r>
      <w:r>
        <w:rPr>
          <w:rFonts w:hint="default" w:ascii="Times New Roman" w:hAnsi="Times New Roman" w:cs="Times New Roman"/>
          <w:sz w:val="24"/>
          <w:szCs w:val="24"/>
          <w:u w:val="none"/>
        </w:rPr>
        <w:t xml:space="preserve"> Мой город, район.</w:t>
      </w:r>
    </w:p>
    <w:p w14:paraId="12640432">
      <w:pPr>
        <w:pStyle w:val="8"/>
        <w:spacing w:line="276" w:lineRule="auto"/>
        <w:ind w:firstLine="708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История</w:t>
      </w:r>
      <w:r>
        <w:rPr>
          <w:rFonts w:hint="default"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посёлка.</w:t>
      </w:r>
      <w:r>
        <w:rPr>
          <w:rFonts w:hint="default"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Деревни</w:t>
      </w:r>
      <w:r>
        <w:rPr>
          <w:rFonts w:hint="default"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города,</w:t>
      </w:r>
      <w:r>
        <w:rPr>
          <w:rFonts w:hint="default"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которые</w:t>
      </w:r>
      <w:r>
        <w:rPr>
          <w:rFonts w:hint="default"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входят</w:t>
      </w:r>
      <w:r>
        <w:rPr>
          <w:rFonts w:hint="default"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состав</w:t>
      </w:r>
      <w:r>
        <w:rPr>
          <w:rFonts w:hint="default"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Раменского</w:t>
      </w:r>
      <w:r>
        <w:rPr>
          <w:rFonts w:hint="default"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района.</w:t>
      </w:r>
      <w:r>
        <w:rPr>
          <w:rFonts w:hint="default"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Кто управляет нашим городом, районом. Знаменитые люди города, района.</w:t>
      </w:r>
    </w:p>
    <w:p w14:paraId="6FE993B7">
      <w:pPr>
        <w:spacing w:before="58" w:line="276" w:lineRule="auto"/>
        <w:ind w:left="710" w:right="0" w:firstLine="708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/>
          <w:spacing w:val="-2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z w:val="24"/>
          <w:szCs w:val="24"/>
          <w:u w:val="single"/>
        </w:rPr>
        <w:t>Практическая</w:t>
      </w:r>
      <w:r>
        <w:rPr>
          <w:rFonts w:hint="default" w:ascii="Times New Roman" w:hAnsi="Times New Roman" w:cs="Times New Roman"/>
          <w:i/>
          <w:spacing w:val="35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z w:val="24"/>
          <w:szCs w:val="24"/>
          <w:u w:val="single"/>
        </w:rPr>
        <w:t>часть</w:t>
      </w:r>
      <w:r>
        <w:rPr>
          <w:rFonts w:hint="default"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Проектная</w:t>
      </w:r>
      <w:r>
        <w:rPr>
          <w:rFonts w:hint="default"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работа</w:t>
      </w:r>
      <w:r>
        <w:rPr>
          <w:rFonts w:hint="default" w:ascii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«Обзорная</w:t>
      </w:r>
      <w:r>
        <w:rPr>
          <w:rFonts w:hint="default" w:ascii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экскурсия</w:t>
      </w:r>
      <w:r>
        <w:rPr>
          <w:rFonts w:hint="default" w:ascii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</w:t>
      </w:r>
      <w:r>
        <w:rPr>
          <w:rFonts w:hint="default" w:ascii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городу</w:t>
      </w:r>
      <w:r>
        <w:rPr>
          <w:rFonts w:hint="default"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-</w:t>
      </w:r>
      <w:r>
        <w:rPr>
          <w:rFonts w:hint="default" w:ascii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любимые</w:t>
      </w:r>
      <w:r>
        <w:rPr>
          <w:rFonts w:hint="default" w:ascii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 детства места»</w:t>
      </w:r>
    </w:p>
    <w:p w14:paraId="75DC0F70">
      <w:pPr>
        <w:pStyle w:val="8"/>
        <w:spacing w:before="161"/>
        <w:ind w:left="0"/>
        <w:rPr>
          <w:rFonts w:hint="default" w:ascii="Times New Roman" w:hAnsi="Times New Roman" w:cs="Times New Roman"/>
          <w:sz w:val="24"/>
          <w:szCs w:val="24"/>
        </w:rPr>
      </w:pPr>
    </w:p>
    <w:p w14:paraId="474C8DF8">
      <w:pPr>
        <w:pStyle w:val="3"/>
        <w:spacing w:line="328" w:lineRule="auto"/>
        <w:ind w:right="5062"/>
        <w:rPr>
          <w:rFonts w:hint="default" w:ascii="Times New Roman" w:hAnsi="Times New Roman" w:cs="Times New Roman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sz w:val="24"/>
          <w:szCs w:val="24"/>
          <w:u w:val="thick"/>
        </w:rPr>
        <w:t>Раздел</w:t>
      </w:r>
      <w:r>
        <w:rPr>
          <w:rFonts w:hint="default" w:ascii="Times New Roman" w:hAnsi="Times New Roman" w:cs="Times New Roman"/>
          <w:spacing w:val="-12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17.</w:t>
      </w:r>
      <w:r>
        <w:rPr>
          <w:rFonts w:hint="default" w:ascii="Times New Roman" w:hAnsi="Times New Roman" w:cs="Times New Roman"/>
          <w:spacing w:val="-10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Знаменитые</w:t>
      </w:r>
      <w:r>
        <w:rPr>
          <w:rFonts w:hint="default" w:ascii="Times New Roman" w:hAnsi="Times New Roman" w:cs="Times New Roman"/>
          <w:spacing w:val="-12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земляки.1ч.</w:t>
      </w:r>
      <w:r>
        <w:rPr>
          <w:rFonts w:hint="default" w:ascii="Times New Roman" w:hAnsi="Times New Roman" w:cs="Times New Roman"/>
          <w:sz w:val="24"/>
          <w:szCs w:val="24"/>
          <w:u w:val="none"/>
        </w:rPr>
        <w:t xml:space="preserve"> Знаменитые земляки</w:t>
      </w:r>
    </w:p>
    <w:p w14:paraId="7F6211DD">
      <w:pPr>
        <w:spacing w:before="0" w:line="275" w:lineRule="exact"/>
        <w:ind w:left="1418" w:right="0" w:firstLine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/>
          <w:sz w:val="24"/>
          <w:szCs w:val="24"/>
          <w:u w:val="single"/>
        </w:rPr>
        <w:t>Практическая</w:t>
      </w:r>
      <w:r>
        <w:rPr>
          <w:rFonts w:hint="default" w:ascii="Times New Roman" w:hAnsi="Times New Roman" w:cs="Times New Roman"/>
          <w:i/>
          <w:spacing w:val="-3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z w:val="24"/>
          <w:szCs w:val="24"/>
          <w:u w:val="single"/>
        </w:rPr>
        <w:t>часть:</w:t>
      </w:r>
      <w:r>
        <w:rPr>
          <w:rFonts w:hint="default" w:ascii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исследовательская</w:t>
      </w:r>
      <w:r>
        <w:rPr>
          <w:rFonts w:hint="default"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работа</w:t>
      </w:r>
    </w:p>
    <w:p w14:paraId="3F4BA793">
      <w:pPr>
        <w:pStyle w:val="8"/>
        <w:spacing w:before="203"/>
        <w:ind w:left="0"/>
        <w:rPr>
          <w:rFonts w:hint="default" w:ascii="Times New Roman" w:hAnsi="Times New Roman" w:cs="Times New Roman"/>
          <w:sz w:val="24"/>
          <w:szCs w:val="24"/>
        </w:rPr>
      </w:pPr>
    </w:p>
    <w:p w14:paraId="74A5B96B">
      <w:pPr>
        <w:pStyle w:val="3"/>
        <w:spacing w:line="328" w:lineRule="auto"/>
        <w:ind w:right="7164"/>
        <w:rPr>
          <w:rFonts w:hint="default" w:ascii="Times New Roman" w:hAnsi="Times New Roman" w:cs="Times New Roman"/>
          <w:b w:val="0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sz w:val="24"/>
          <w:szCs w:val="24"/>
          <w:u w:val="thick"/>
        </w:rPr>
        <w:t>Раздел.</w:t>
      </w:r>
      <w:r>
        <w:rPr>
          <w:rFonts w:hint="default" w:ascii="Times New Roman" w:hAnsi="Times New Roman" w:cs="Times New Roman"/>
          <w:spacing w:val="-7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18.</w:t>
      </w:r>
      <w:r>
        <w:rPr>
          <w:rFonts w:hint="default" w:ascii="Times New Roman" w:hAnsi="Times New Roman" w:cs="Times New Roman"/>
          <w:spacing w:val="40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Наш</w:t>
      </w:r>
      <w:r>
        <w:rPr>
          <w:rFonts w:hint="default" w:ascii="Times New Roman" w:hAnsi="Times New Roman" w:cs="Times New Roman"/>
          <w:spacing w:val="-7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музей.</w:t>
      </w:r>
      <w:r>
        <w:rPr>
          <w:rFonts w:hint="default" w:ascii="Times New Roman" w:hAnsi="Times New Roman" w:cs="Times New Roman"/>
          <w:spacing w:val="-7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4ч</w:t>
      </w:r>
      <w:r>
        <w:rPr>
          <w:rFonts w:hint="default" w:ascii="Times New Roman" w:hAnsi="Times New Roman" w:cs="Times New Roman"/>
          <w:sz w:val="24"/>
          <w:szCs w:val="24"/>
          <w:u w:val="none"/>
        </w:rPr>
        <w:t xml:space="preserve"> Наш музей</w:t>
      </w:r>
      <w:r>
        <w:rPr>
          <w:rFonts w:hint="default" w:ascii="Times New Roman" w:hAnsi="Times New Roman" w:cs="Times New Roman"/>
          <w:b w:val="0"/>
          <w:sz w:val="24"/>
          <w:szCs w:val="24"/>
          <w:u w:val="none"/>
        </w:rPr>
        <w:t>.</w:t>
      </w:r>
    </w:p>
    <w:p w14:paraId="186A13D9">
      <w:pPr>
        <w:pStyle w:val="8"/>
        <w:spacing w:line="275" w:lineRule="exact"/>
        <w:ind w:left="1418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Сбор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материала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экспонатов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для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музея.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Выбор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экскурсовода.</w:t>
      </w:r>
    </w:p>
    <w:p w14:paraId="7CD7AC34">
      <w:pPr>
        <w:spacing w:before="101"/>
        <w:ind w:left="1418" w:right="0" w:firstLine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/>
          <w:sz w:val="24"/>
          <w:szCs w:val="24"/>
          <w:u w:val="single"/>
        </w:rPr>
        <w:t>Практическая</w:t>
      </w:r>
      <w:r>
        <w:rPr>
          <w:rFonts w:hint="default" w:ascii="Times New Roman" w:hAnsi="Times New Roman" w:cs="Times New Roman"/>
          <w:i/>
          <w:spacing w:val="72"/>
          <w:w w:val="150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z w:val="24"/>
          <w:szCs w:val="24"/>
          <w:u w:val="single"/>
        </w:rPr>
        <w:t>часть.</w:t>
      </w:r>
      <w:r>
        <w:rPr>
          <w:rFonts w:hint="default" w:ascii="Times New Roman" w:hAnsi="Times New Roman" w:cs="Times New Roman"/>
          <w:i/>
          <w:spacing w:val="76"/>
          <w:w w:val="15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Оформление</w:t>
      </w:r>
      <w:r>
        <w:rPr>
          <w:rFonts w:hint="default" w:ascii="Times New Roman" w:hAnsi="Times New Roman" w:cs="Times New Roman"/>
          <w:spacing w:val="76"/>
          <w:w w:val="15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экспозиции.</w:t>
      </w:r>
      <w:r>
        <w:rPr>
          <w:rFonts w:hint="default" w:ascii="Times New Roman" w:hAnsi="Times New Roman" w:cs="Times New Roman"/>
          <w:spacing w:val="76"/>
          <w:w w:val="15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Представление</w:t>
      </w:r>
      <w:r>
        <w:rPr>
          <w:rFonts w:hint="default" w:ascii="Times New Roman" w:hAnsi="Times New Roman" w:cs="Times New Roman"/>
          <w:spacing w:val="76"/>
          <w:w w:val="15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выставки</w:t>
      </w:r>
      <w:r>
        <w:rPr>
          <w:rFonts w:hint="default" w:ascii="Times New Roman" w:hAnsi="Times New Roman" w:cs="Times New Roman"/>
          <w:spacing w:val="75"/>
          <w:w w:val="15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pacing w:val="75"/>
          <w:w w:val="15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школе.</w:t>
      </w:r>
    </w:p>
    <w:p w14:paraId="3596DDA9">
      <w:pPr>
        <w:pStyle w:val="8"/>
        <w:spacing w:before="42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Организации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школьному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музею.</w:t>
      </w:r>
    </w:p>
    <w:p w14:paraId="1D78C5FC">
      <w:pPr>
        <w:pStyle w:val="8"/>
        <w:spacing w:before="202"/>
        <w:ind w:left="0"/>
        <w:rPr>
          <w:rFonts w:hint="default" w:ascii="Times New Roman" w:hAnsi="Times New Roman" w:cs="Times New Roman"/>
          <w:sz w:val="24"/>
          <w:szCs w:val="24"/>
        </w:rPr>
      </w:pPr>
    </w:p>
    <w:p w14:paraId="0D8B8AEF">
      <w:pPr>
        <w:pStyle w:val="8"/>
        <w:spacing w:before="1" w:line="276" w:lineRule="auto"/>
        <w:ind w:right="13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/>
          <w:sz w:val="24"/>
          <w:szCs w:val="24"/>
          <w:u w:val="thick"/>
        </w:rPr>
        <w:t>Повеление итогов учебного года - 2 часа.</w:t>
      </w:r>
      <w:r>
        <w:rPr>
          <w:rFonts w:hint="default"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Проведение дополнительных экскурсий, праздников, викторин. Подготовка тематической экспозиции по учебным дисциплинам и к памятным датам. Участие в праздновании памятных дат.</w:t>
      </w:r>
    </w:p>
    <w:p w14:paraId="1E9D94AC">
      <w:pPr>
        <w:pStyle w:val="8"/>
        <w:spacing w:after="0" w:line="276" w:lineRule="auto"/>
        <w:jc w:val="both"/>
        <w:rPr>
          <w:rFonts w:hint="default" w:ascii="Times New Roman" w:hAnsi="Times New Roman" w:cs="Times New Roman"/>
          <w:sz w:val="24"/>
          <w:szCs w:val="24"/>
        </w:rPr>
        <w:sectPr>
          <w:pgSz w:w="16840" w:h="11910" w:orient="landscape"/>
          <w:pgMar w:top="708" w:right="920" w:bottom="425" w:left="280" w:header="720" w:footer="720" w:gutter="0"/>
          <w:cols w:space="720" w:num="1"/>
        </w:sectPr>
      </w:pPr>
    </w:p>
    <w:p w14:paraId="79DE0441">
      <w:pPr>
        <w:pStyle w:val="2"/>
        <w:spacing w:before="73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Планируемые</w:t>
      </w:r>
      <w:r>
        <w:rPr>
          <w:rFonts w:hint="default" w:ascii="Times New Roman" w:hAnsi="Times New Roman" w:cs="Times New Roman"/>
          <w:color w:val="auto"/>
          <w:spacing w:val="-1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результаты</w:t>
      </w:r>
      <w:r>
        <w:rPr>
          <w:rFonts w:hint="default" w:ascii="Times New Roman" w:hAnsi="Times New Roman" w:cs="Times New Roman"/>
          <w:color w:val="auto"/>
          <w:spacing w:val="-1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ДОП</w:t>
      </w:r>
      <w:r>
        <w:rPr>
          <w:rFonts w:hint="default" w:ascii="Times New Roman" w:hAnsi="Times New Roman" w:cs="Times New Roman"/>
          <w:color w:val="auto"/>
          <w:spacing w:val="-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«Музейное</w:t>
      </w:r>
      <w:r>
        <w:rPr>
          <w:rFonts w:hint="default" w:ascii="Times New Roman" w:hAnsi="Times New Roman" w:cs="Times New Roman"/>
          <w:color w:val="auto"/>
          <w:spacing w:val="-1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2"/>
          <w:sz w:val="24"/>
          <w:szCs w:val="24"/>
        </w:rPr>
        <w:t>дело»</w:t>
      </w:r>
    </w:p>
    <w:p w14:paraId="1C1C7650">
      <w:pPr>
        <w:spacing w:before="108"/>
        <w:ind w:left="710" w:right="0" w:firstLine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/>
          <w:sz w:val="24"/>
          <w:szCs w:val="24"/>
          <w:u w:val="single"/>
        </w:rPr>
        <w:t>Личностные</w:t>
      </w:r>
      <w:r>
        <w:rPr>
          <w:rFonts w:hint="default" w:ascii="Times New Roman" w:hAnsi="Times New Roman" w:cs="Times New Roman"/>
          <w:i/>
          <w:spacing w:val="-8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pacing w:val="-2"/>
          <w:sz w:val="24"/>
          <w:szCs w:val="24"/>
          <w:u w:val="single"/>
        </w:rPr>
        <w:t>результаты</w:t>
      </w:r>
      <w:r>
        <w:rPr>
          <w:rFonts w:hint="default" w:ascii="Times New Roman" w:hAnsi="Times New Roman" w:cs="Times New Roman"/>
          <w:spacing w:val="-2"/>
          <w:sz w:val="24"/>
          <w:szCs w:val="24"/>
          <w:u w:val="single"/>
        </w:rPr>
        <w:t>.</w:t>
      </w:r>
    </w:p>
    <w:p w14:paraId="7E658773">
      <w:pPr>
        <w:pStyle w:val="8"/>
        <w:spacing w:before="102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 рамках когнитивного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компонента:</w:t>
      </w:r>
    </w:p>
    <w:p w14:paraId="3F6E8FDE">
      <w:pPr>
        <w:pStyle w:val="11"/>
        <w:numPr>
          <w:ilvl w:val="0"/>
          <w:numId w:val="5"/>
        </w:numPr>
        <w:tabs>
          <w:tab w:val="left" w:pos="940"/>
        </w:tabs>
        <w:spacing w:before="101" w:after="0" w:line="276" w:lineRule="auto"/>
        <w:ind w:left="710" w:right="137" w:firstLine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укрепиться</w:t>
      </w:r>
      <w:r>
        <w:rPr>
          <w:rFonts w:hint="default"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устойчивое</w:t>
      </w:r>
      <w:r>
        <w:rPr>
          <w:rFonts w:hint="default"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отношение</w:t>
      </w:r>
      <w:r>
        <w:rPr>
          <w:rFonts w:hint="default"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</w:t>
      </w:r>
      <w:r>
        <w:rPr>
          <w:rFonts w:hint="default"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жизни</w:t>
      </w:r>
      <w:r>
        <w:rPr>
          <w:rFonts w:hint="default"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людей</w:t>
      </w:r>
      <w:r>
        <w:rPr>
          <w:rFonts w:hint="default"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разные</w:t>
      </w:r>
      <w:r>
        <w:rPr>
          <w:rFonts w:hint="default"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эпохи,</w:t>
      </w:r>
      <w:r>
        <w:rPr>
          <w:rFonts w:hint="default"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труду,</w:t>
      </w:r>
      <w:r>
        <w:rPr>
          <w:rFonts w:hint="default"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традициям, культуре, семье, школе, родного села, республики, России как основополагающим ценностям;</w:t>
      </w:r>
    </w:p>
    <w:p w14:paraId="70E6923B">
      <w:pPr>
        <w:pStyle w:val="11"/>
        <w:numPr>
          <w:ilvl w:val="0"/>
          <w:numId w:val="5"/>
        </w:numPr>
        <w:tabs>
          <w:tab w:val="left" w:pos="874"/>
        </w:tabs>
        <w:spacing w:before="60" w:after="0" w:line="276" w:lineRule="auto"/>
        <w:ind w:left="710" w:right="135" w:firstLine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формируется потребность в самовыражении и самореализации через общественно значимую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деятельность.</w:t>
      </w:r>
    </w:p>
    <w:p w14:paraId="394FB53B">
      <w:pPr>
        <w:pStyle w:val="11"/>
        <w:numPr>
          <w:ilvl w:val="0"/>
          <w:numId w:val="5"/>
        </w:numPr>
        <w:tabs>
          <w:tab w:val="left" w:pos="974"/>
        </w:tabs>
        <w:spacing w:before="60" w:after="0" w:line="276" w:lineRule="auto"/>
        <w:ind w:left="710" w:right="138" w:firstLine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укрепится</w:t>
      </w:r>
      <w:r>
        <w:rPr>
          <w:rFonts w:hint="default"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нравственный</w:t>
      </w:r>
      <w:r>
        <w:rPr>
          <w:rFonts w:hint="default"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потенциал</w:t>
      </w:r>
      <w:r>
        <w:rPr>
          <w:rFonts w:hint="default"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потребность</w:t>
      </w:r>
      <w:r>
        <w:rPr>
          <w:rFonts w:hint="default"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приумножать</w:t>
      </w:r>
      <w:r>
        <w:rPr>
          <w:rFonts w:hint="default"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лучшие</w:t>
      </w:r>
      <w:r>
        <w:rPr>
          <w:rFonts w:hint="default"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достижения</w:t>
      </w:r>
      <w:r>
        <w:rPr>
          <w:rFonts w:hint="default"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прошлого в своей жизни.</w:t>
      </w:r>
    </w:p>
    <w:p w14:paraId="2D05D7A5">
      <w:pPr>
        <w:pStyle w:val="8"/>
        <w:spacing w:before="6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рамках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эмоционального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компонента:</w:t>
      </w:r>
    </w:p>
    <w:p w14:paraId="4F1F9ED5">
      <w:pPr>
        <w:pStyle w:val="11"/>
        <w:numPr>
          <w:ilvl w:val="0"/>
          <w:numId w:val="5"/>
        </w:numPr>
        <w:tabs>
          <w:tab w:val="left" w:pos="848"/>
        </w:tabs>
        <w:spacing w:before="101" w:after="0" w:line="240" w:lineRule="auto"/>
        <w:ind w:left="848" w:right="0" w:hanging="138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укрепиться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любовь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Родине,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чувство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гордости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ответственности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за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свою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страну;</w:t>
      </w:r>
    </w:p>
    <w:p w14:paraId="25CDEDFF">
      <w:pPr>
        <w:pStyle w:val="11"/>
        <w:numPr>
          <w:ilvl w:val="0"/>
          <w:numId w:val="5"/>
        </w:numPr>
        <w:tabs>
          <w:tab w:val="left" w:pos="858"/>
        </w:tabs>
        <w:spacing w:before="102" w:after="0" w:line="276" w:lineRule="auto"/>
        <w:ind w:left="710" w:right="135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проявиться более осознанное отношение к истории, культурным и историческим памятникам, героическому прошлому страны и малой родины.</w:t>
      </w:r>
    </w:p>
    <w:p w14:paraId="5DD1B356">
      <w:pPr>
        <w:pStyle w:val="11"/>
        <w:numPr>
          <w:ilvl w:val="0"/>
          <w:numId w:val="5"/>
        </w:numPr>
        <w:tabs>
          <w:tab w:val="left" w:pos="970"/>
        </w:tabs>
        <w:spacing w:before="60" w:after="0" w:line="276" w:lineRule="auto"/>
        <w:ind w:left="710" w:right="135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укрепиться уважение к личности и её достоинству, доброжелательное отношение к окружающим, признательное отношение к людям старшего поколения, заслуженным землякам, ветеранам войны и труда.</w:t>
      </w:r>
    </w:p>
    <w:p w14:paraId="47359429">
      <w:pPr>
        <w:pStyle w:val="11"/>
        <w:numPr>
          <w:ilvl w:val="0"/>
          <w:numId w:val="5"/>
        </w:numPr>
        <w:tabs>
          <w:tab w:val="left" w:pos="849"/>
        </w:tabs>
        <w:spacing w:before="60" w:after="0" w:line="240" w:lineRule="auto"/>
        <w:ind w:left="849" w:right="0" w:hanging="13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проявиться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осознанное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отношение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ценностям семьи,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ее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истории,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реликвиям,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традициям.</w:t>
      </w:r>
    </w:p>
    <w:p w14:paraId="06870462">
      <w:pPr>
        <w:pStyle w:val="8"/>
        <w:spacing w:before="202"/>
        <w:ind w:left="0"/>
        <w:rPr>
          <w:rFonts w:hint="default" w:ascii="Times New Roman" w:hAnsi="Times New Roman" w:cs="Times New Roman"/>
          <w:sz w:val="24"/>
          <w:szCs w:val="24"/>
        </w:rPr>
      </w:pPr>
    </w:p>
    <w:p w14:paraId="7112690B">
      <w:pPr>
        <w:spacing w:before="0"/>
        <w:ind w:left="710" w:right="0" w:firstLine="0"/>
        <w:jc w:val="left"/>
        <w:rPr>
          <w:rFonts w:hint="default" w:ascii="Times New Roman" w:hAnsi="Times New Roman" w:cs="Times New Roman"/>
          <w:i/>
          <w:sz w:val="24"/>
          <w:szCs w:val="24"/>
        </w:rPr>
      </w:pPr>
      <w:r>
        <w:rPr>
          <w:rFonts w:hint="default" w:ascii="Times New Roman" w:hAnsi="Times New Roman" w:cs="Times New Roman"/>
          <w:i/>
          <w:sz w:val="24"/>
          <w:szCs w:val="24"/>
          <w:u w:val="single"/>
        </w:rPr>
        <w:t>Предметные</w:t>
      </w:r>
      <w:r>
        <w:rPr>
          <w:rFonts w:hint="default" w:ascii="Times New Roman" w:hAnsi="Times New Roman" w:cs="Times New Roman"/>
          <w:i/>
          <w:spacing w:val="51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pacing w:val="-2"/>
          <w:sz w:val="24"/>
          <w:szCs w:val="24"/>
          <w:u w:val="single"/>
        </w:rPr>
        <w:t>результаты:</w:t>
      </w:r>
    </w:p>
    <w:p w14:paraId="0D8DD697">
      <w:pPr>
        <w:pStyle w:val="11"/>
        <w:numPr>
          <w:ilvl w:val="0"/>
          <w:numId w:val="5"/>
        </w:numPr>
        <w:tabs>
          <w:tab w:val="left" w:pos="848"/>
        </w:tabs>
        <w:spacing w:before="103" w:after="0" w:line="240" w:lineRule="auto"/>
        <w:ind w:left="848" w:right="0" w:hanging="138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расширится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кругозор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познавательные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интересы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области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музееведения;</w:t>
      </w:r>
    </w:p>
    <w:p w14:paraId="799AF27B">
      <w:pPr>
        <w:pStyle w:val="11"/>
        <w:numPr>
          <w:ilvl w:val="0"/>
          <w:numId w:val="5"/>
        </w:numPr>
        <w:tabs>
          <w:tab w:val="left" w:pos="849"/>
        </w:tabs>
        <w:spacing w:before="100" w:after="0" w:line="240" w:lineRule="auto"/>
        <w:ind w:left="849" w:right="0" w:hanging="139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сформируются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представление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музееведение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как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науке;</w:t>
      </w:r>
    </w:p>
    <w:p w14:paraId="02826713">
      <w:pPr>
        <w:pStyle w:val="11"/>
        <w:numPr>
          <w:ilvl w:val="0"/>
          <w:numId w:val="5"/>
        </w:numPr>
        <w:tabs>
          <w:tab w:val="left" w:pos="848"/>
        </w:tabs>
        <w:spacing w:before="102" w:after="0" w:line="240" w:lineRule="auto"/>
        <w:ind w:left="848" w:right="0" w:hanging="138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усвоятся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основы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музейного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дела,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элементарная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музейная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терминология;</w:t>
      </w:r>
    </w:p>
    <w:p w14:paraId="15CF3D67">
      <w:pPr>
        <w:pStyle w:val="11"/>
        <w:numPr>
          <w:ilvl w:val="0"/>
          <w:numId w:val="5"/>
        </w:numPr>
        <w:tabs>
          <w:tab w:val="left" w:pos="849"/>
        </w:tabs>
        <w:spacing w:before="101" w:after="0" w:line="240" w:lineRule="auto"/>
        <w:ind w:left="849" w:right="0" w:hanging="139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реализуются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отдельные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навыки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проектно-исследовательской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деятельности;</w:t>
      </w:r>
    </w:p>
    <w:p w14:paraId="01C50A6B">
      <w:pPr>
        <w:pStyle w:val="11"/>
        <w:numPr>
          <w:ilvl w:val="0"/>
          <w:numId w:val="5"/>
        </w:numPr>
        <w:tabs>
          <w:tab w:val="left" w:pos="924"/>
        </w:tabs>
        <w:spacing w:before="102" w:after="0" w:line="276" w:lineRule="auto"/>
        <w:ind w:left="710" w:right="136" w:firstLine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сформируются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умения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осуществлять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расширенный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поиск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информации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использованием ресурсов музея, библиотек и Интернета, экспедиций.</w:t>
      </w:r>
    </w:p>
    <w:p w14:paraId="28B69D9E">
      <w:pPr>
        <w:pStyle w:val="11"/>
        <w:numPr>
          <w:ilvl w:val="0"/>
          <w:numId w:val="5"/>
        </w:numPr>
        <w:tabs>
          <w:tab w:val="left" w:pos="849"/>
        </w:tabs>
        <w:spacing w:before="60" w:after="0" w:line="240" w:lineRule="auto"/>
        <w:ind w:left="849" w:right="0" w:hanging="139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разовьется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наблюдательность,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зрительная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память,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воображение,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ассоциативное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мышление;</w:t>
      </w:r>
    </w:p>
    <w:p w14:paraId="49AAF596">
      <w:pPr>
        <w:pStyle w:val="11"/>
        <w:numPr>
          <w:ilvl w:val="0"/>
          <w:numId w:val="5"/>
        </w:numPr>
        <w:tabs>
          <w:tab w:val="left" w:pos="871"/>
        </w:tabs>
        <w:spacing w:before="101" w:after="0" w:line="276" w:lineRule="auto"/>
        <w:ind w:left="710" w:right="137" w:firstLine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сформируются отдельные навыки оформления документов, художественного компьютерного оформления экспозиций.</w:t>
      </w:r>
    </w:p>
    <w:p w14:paraId="1442591E">
      <w:pPr>
        <w:pStyle w:val="8"/>
        <w:spacing w:before="161"/>
        <w:ind w:left="0"/>
        <w:rPr>
          <w:rFonts w:hint="default" w:ascii="Times New Roman" w:hAnsi="Times New Roman" w:cs="Times New Roman"/>
          <w:sz w:val="24"/>
          <w:szCs w:val="24"/>
        </w:rPr>
      </w:pPr>
    </w:p>
    <w:p w14:paraId="3B98D688">
      <w:pPr>
        <w:pStyle w:val="8"/>
        <w:spacing w:line="276" w:lineRule="auto"/>
        <w:ind w:right="13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/>
          <w:sz w:val="24"/>
          <w:szCs w:val="24"/>
          <w:u w:val="single"/>
        </w:rPr>
        <w:t>Метапредментые</w:t>
      </w:r>
      <w:r>
        <w:rPr>
          <w:rFonts w:hint="default" w:ascii="Times New Roman" w:hAnsi="Times New Roman" w:cs="Times New Roman"/>
          <w:i/>
          <w:spacing w:val="40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z w:val="24"/>
          <w:szCs w:val="24"/>
          <w:u w:val="single"/>
        </w:rPr>
        <w:t xml:space="preserve">результаты: </w:t>
      </w:r>
      <w:r>
        <w:rPr>
          <w:rFonts w:hint="default" w:ascii="Times New Roman" w:hAnsi="Times New Roman" w:cs="Times New Roman"/>
          <w:sz w:val="24"/>
          <w:szCs w:val="24"/>
        </w:rPr>
        <w:t>- умение работать в группе —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сверстниками и взрослыми;</w:t>
      </w:r>
    </w:p>
    <w:p w14:paraId="1984A223">
      <w:pPr>
        <w:pStyle w:val="11"/>
        <w:numPr>
          <w:ilvl w:val="0"/>
          <w:numId w:val="5"/>
        </w:numPr>
        <w:tabs>
          <w:tab w:val="left" w:pos="848"/>
        </w:tabs>
        <w:spacing w:before="60" w:after="0" w:line="240" w:lineRule="auto"/>
        <w:ind w:left="848" w:right="0" w:hanging="13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умение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вести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экскурсии,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интервьюирование.</w:t>
      </w:r>
    </w:p>
    <w:p w14:paraId="074648CC">
      <w:pPr>
        <w:pStyle w:val="8"/>
        <w:spacing w:before="203"/>
        <w:ind w:left="0"/>
        <w:rPr>
          <w:rFonts w:hint="default" w:ascii="Times New Roman" w:hAnsi="Times New Roman" w:cs="Times New Roman"/>
          <w:sz w:val="24"/>
          <w:szCs w:val="24"/>
        </w:rPr>
      </w:pPr>
    </w:p>
    <w:p w14:paraId="1D50CAF3">
      <w:pPr>
        <w:pStyle w:val="8"/>
        <w:spacing w:line="328" w:lineRule="auto"/>
        <w:ind w:right="7287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Формы</w:t>
      </w:r>
      <w:r>
        <w:rPr>
          <w:rFonts w:hint="default"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занятий: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групповые;</w:t>
      </w:r>
    </w:p>
    <w:p w14:paraId="125760BC">
      <w:pPr>
        <w:pStyle w:val="11"/>
        <w:numPr>
          <w:ilvl w:val="1"/>
          <w:numId w:val="5"/>
        </w:numPr>
        <w:tabs>
          <w:tab w:val="left" w:pos="1429"/>
        </w:tabs>
        <w:spacing w:before="72" w:after="0" w:line="240" w:lineRule="auto"/>
        <w:ind w:left="1429" w:right="0" w:hanging="35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-2"/>
          <w:sz w:val="24"/>
          <w:szCs w:val="24"/>
        </w:rPr>
        <w:t>индивидуальные.</w:t>
      </w:r>
    </w:p>
    <w:p w14:paraId="394D7ABA">
      <w:pPr>
        <w:pStyle w:val="8"/>
        <w:spacing w:before="203"/>
        <w:ind w:left="0"/>
        <w:rPr>
          <w:rFonts w:hint="default" w:ascii="Times New Roman" w:hAnsi="Times New Roman" w:cs="Times New Roman"/>
          <w:sz w:val="24"/>
          <w:szCs w:val="24"/>
        </w:rPr>
      </w:pPr>
    </w:p>
    <w:p w14:paraId="6CE90ACD">
      <w:pPr>
        <w:pStyle w:val="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Виды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деятельности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педагога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детей:</w:t>
      </w:r>
    </w:p>
    <w:p w14:paraId="6B0FEC3F">
      <w:pPr>
        <w:pStyle w:val="11"/>
        <w:numPr>
          <w:ilvl w:val="1"/>
          <w:numId w:val="5"/>
        </w:numPr>
        <w:tabs>
          <w:tab w:val="left" w:pos="1429"/>
        </w:tabs>
        <w:spacing w:before="102" w:after="0" w:line="240" w:lineRule="auto"/>
        <w:ind w:left="1429" w:right="0" w:hanging="35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теоретические: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рассказ,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сообщение,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беседа;</w:t>
      </w:r>
    </w:p>
    <w:p w14:paraId="7A2E2AE3">
      <w:pPr>
        <w:pStyle w:val="11"/>
        <w:numPr>
          <w:ilvl w:val="1"/>
          <w:numId w:val="5"/>
        </w:numPr>
        <w:tabs>
          <w:tab w:val="left" w:pos="1430"/>
        </w:tabs>
        <w:spacing w:before="101" w:after="0" w:line="276" w:lineRule="auto"/>
        <w:ind w:left="1430" w:right="137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практические: экскурсии, тематические конкурсы, составление родословного древа, встречи с ветеранами войн и тружениками тыла, русские игры, олимпиады, ролевые игры, выполнение тестов, работа с книгой, составление кроссвордов, защита рисунков, научно-практические конференции, подготовка сообщений.</w:t>
      </w:r>
    </w:p>
    <w:p w14:paraId="1C2AC97F">
      <w:pPr>
        <w:pStyle w:val="8"/>
        <w:spacing w:before="60" w:line="276" w:lineRule="auto"/>
        <w:ind w:right="13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Основными формами работы по реализации программы являются: экскурсии по музеям, выставкам, экспозициям; творческие занятия в музее, коллективное и индивидуальное обсуждение впечатлений, полученных в музее; встречи с музейными специалистами и коллекционерами, оформление детских выставок и экспозиций.</w:t>
      </w:r>
    </w:p>
    <w:p w14:paraId="399CAE69">
      <w:pPr>
        <w:pStyle w:val="8"/>
        <w:spacing w:before="60"/>
        <w:ind w:left="89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качестве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ведущих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технологий,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обеспечивающих</w:t>
      </w:r>
      <w:r>
        <w:rPr>
          <w:rFonts w:hint="default" w:ascii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реализацию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ОП,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используются</w:t>
      </w:r>
    </w:p>
    <w:p w14:paraId="784101DC">
      <w:pPr>
        <w:pStyle w:val="8"/>
        <w:spacing w:before="102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-ролевые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игры;</w:t>
      </w:r>
    </w:p>
    <w:p w14:paraId="033F699C">
      <w:pPr>
        <w:pStyle w:val="8"/>
        <w:spacing w:before="101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-групповые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технологии;</w:t>
      </w:r>
    </w:p>
    <w:p w14:paraId="2CCA1417">
      <w:pPr>
        <w:pStyle w:val="8"/>
        <w:spacing w:before="102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-технология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сотрудничества;</w:t>
      </w:r>
    </w:p>
    <w:p w14:paraId="682BBD75">
      <w:pPr>
        <w:pStyle w:val="8"/>
        <w:spacing w:before="101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-технология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воспитания;</w:t>
      </w:r>
    </w:p>
    <w:p w14:paraId="4C5BEEA4">
      <w:pPr>
        <w:pStyle w:val="11"/>
        <w:numPr>
          <w:ilvl w:val="0"/>
          <w:numId w:val="5"/>
        </w:numPr>
        <w:tabs>
          <w:tab w:val="left" w:pos="909"/>
        </w:tabs>
        <w:spacing w:before="102" w:after="0" w:line="240" w:lineRule="auto"/>
        <w:ind w:left="909" w:right="0" w:hanging="199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проектная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деятельность:</w:t>
      </w:r>
    </w:p>
    <w:p w14:paraId="467F1B46">
      <w:pPr>
        <w:pStyle w:val="11"/>
        <w:numPr>
          <w:ilvl w:val="0"/>
          <w:numId w:val="5"/>
        </w:numPr>
        <w:tabs>
          <w:tab w:val="left" w:pos="908"/>
        </w:tabs>
        <w:spacing w:before="101" w:after="0" w:line="240" w:lineRule="auto"/>
        <w:ind w:left="908" w:right="0" w:hanging="198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технология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развивающего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обучения;</w:t>
      </w:r>
    </w:p>
    <w:p w14:paraId="3322E1C1">
      <w:pPr>
        <w:pStyle w:val="8"/>
        <w:spacing w:before="102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-информационно-компьютерные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технологии;</w:t>
      </w:r>
    </w:p>
    <w:p w14:paraId="00382490">
      <w:pPr>
        <w:pStyle w:val="8"/>
        <w:spacing w:before="203"/>
        <w:ind w:left="0"/>
        <w:rPr>
          <w:rFonts w:hint="default" w:ascii="Times New Roman" w:hAnsi="Times New Roman" w:cs="Times New Roman"/>
          <w:sz w:val="24"/>
          <w:szCs w:val="24"/>
        </w:rPr>
      </w:pPr>
    </w:p>
    <w:p w14:paraId="205E80AD">
      <w:pPr>
        <w:pStyle w:val="8"/>
        <w:spacing w:line="276" w:lineRule="auto"/>
        <w:ind w:right="138" w:firstLine="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Форма контроля – Проекты, эссе, конкурсы, доклады, экскурсии, викторины в игровой форме, внешкольные и школьные мероприятия, открытые уроки, творческие работы, походы</w:t>
      </w:r>
    </w:p>
    <w:p w14:paraId="52495E5F">
      <w:pPr>
        <w:pStyle w:val="8"/>
        <w:spacing w:after="0" w:line="276" w:lineRule="auto"/>
        <w:jc w:val="both"/>
        <w:rPr>
          <w:rFonts w:hint="default" w:ascii="Times New Roman" w:hAnsi="Times New Roman" w:cs="Times New Roman"/>
          <w:sz w:val="24"/>
          <w:szCs w:val="24"/>
        </w:rPr>
        <w:sectPr>
          <w:pgSz w:w="16840" w:h="11910" w:orient="landscape"/>
          <w:pgMar w:top="708" w:right="920" w:bottom="425" w:left="280" w:header="720" w:footer="720" w:gutter="0"/>
          <w:cols w:space="720" w:num="1"/>
        </w:sectPr>
      </w:pPr>
    </w:p>
    <w:p w14:paraId="50B1185E">
      <w:pPr>
        <w:pStyle w:val="2"/>
        <w:spacing w:before="73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Календарный</w:t>
      </w:r>
      <w:r>
        <w:rPr>
          <w:rFonts w:hint="default"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учебный</w:t>
      </w:r>
      <w:r>
        <w:rPr>
          <w:rFonts w:hint="default"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график</w:t>
      </w:r>
    </w:p>
    <w:p w14:paraId="60418C2B">
      <w:pPr>
        <w:spacing w:before="49"/>
        <w:ind w:left="779" w:right="0" w:firstLine="0"/>
        <w:jc w:val="left"/>
        <w:rPr>
          <w:rFonts w:hint="default" w:ascii="Times New Roman" w:hAnsi="Times New Roman" w:cs="Times New Roman"/>
          <w:b/>
          <w:i/>
          <w:sz w:val="24"/>
          <w:szCs w:val="24"/>
        </w:rPr>
      </w:pPr>
      <w:r>
        <w:rPr>
          <w:rFonts w:hint="default" w:ascii="Times New Roman" w:hAnsi="Times New Roman" w:cs="Times New Roman"/>
          <w:b/>
          <w:i/>
          <w:sz w:val="24"/>
          <w:szCs w:val="24"/>
        </w:rPr>
        <w:t>группа</w:t>
      </w:r>
      <w:r>
        <w:rPr>
          <w:rFonts w:hint="default" w:ascii="Times New Roman" w:hAnsi="Times New Roman" w:cs="Times New Roman"/>
          <w:b/>
          <w:i/>
          <w:spacing w:val="-10"/>
          <w:sz w:val="24"/>
          <w:szCs w:val="24"/>
        </w:rPr>
        <w:t xml:space="preserve"> 1</w:t>
      </w:r>
    </w:p>
    <w:p w14:paraId="0C48943B">
      <w:pPr>
        <w:pStyle w:val="8"/>
        <w:spacing w:before="187"/>
        <w:ind w:left="0"/>
        <w:rPr>
          <w:rFonts w:hint="default" w:ascii="Times New Roman" w:hAnsi="Times New Roman" w:cs="Times New Roman"/>
          <w:b/>
          <w:i/>
          <w:sz w:val="24"/>
          <w:szCs w:val="24"/>
        </w:rPr>
      </w:pPr>
    </w:p>
    <w:tbl>
      <w:tblPr>
        <w:tblStyle w:val="5"/>
        <w:tblW w:w="0" w:type="auto"/>
        <w:tblInd w:w="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9"/>
        <w:gridCol w:w="1135"/>
        <w:gridCol w:w="1416"/>
        <w:gridCol w:w="852"/>
        <w:gridCol w:w="850"/>
        <w:gridCol w:w="425"/>
        <w:gridCol w:w="2694"/>
        <w:gridCol w:w="1276"/>
        <w:gridCol w:w="1276"/>
      </w:tblGrid>
      <w:tr w14:paraId="1012DA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539" w:type="dxa"/>
          </w:tcPr>
          <w:p w14:paraId="1DEB2682">
            <w:pPr>
              <w:pStyle w:val="17"/>
              <w:spacing w:before="2" w:line="276" w:lineRule="auto"/>
              <w:ind w:right="112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 xml:space="preserve">№ 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пп</w:t>
            </w:r>
          </w:p>
        </w:tc>
        <w:tc>
          <w:tcPr>
            <w:tcW w:w="1135" w:type="dxa"/>
            <w:textDirection w:val="btLr"/>
          </w:tcPr>
          <w:p w14:paraId="62833076">
            <w:pPr>
              <w:pStyle w:val="17"/>
              <w:spacing w:before="111"/>
              <w:ind w:left="112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1416" w:type="dxa"/>
            <w:textDirection w:val="btLr"/>
          </w:tcPr>
          <w:p w14:paraId="66BE8811">
            <w:pPr>
              <w:pStyle w:val="17"/>
              <w:spacing w:before="111"/>
              <w:ind w:left="112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Число</w:t>
            </w:r>
          </w:p>
        </w:tc>
        <w:tc>
          <w:tcPr>
            <w:tcW w:w="852" w:type="dxa"/>
            <w:textDirection w:val="btLr"/>
          </w:tcPr>
          <w:p w14:paraId="346A1BD8">
            <w:pPr>
              <w:pStyle w:val="17"/>
              <w:spacing w:before="54" w:line="380" w:lineRule="atLeast"/>
              <w:ind w:left="112" w:right="18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Время провед</w:t>
            </w:r>
          </w:p>
        </w:tc>
        <w:tc>
          <w:tcPr>
            <w:tcW w:w="850" w:type="dxa"/>
            <w:textDirection w:val="btLr"/>
          </w:tcPr>
          <w:p w14:paraId="45D198E0">
            <w:pPr>
              <w:pStyle w:val="17"/>
              <w:spacing w:before="53" w:line="380" w:lineRule="atLeast"/>
              <w:ind w:left="112" w:right="20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Форма заняти</w:t>
            </w:r>
          </w:p>
        </w:tc>
        <w:tc>
          <w:tcPr>
            <w:tcW w:w="425" w:type="dxa"/>
            <w:textDirection w:val="btLr"/>
          </w:tcPr>
          <w:p w14:paraId="49E6A9A3">
            <w:pPr>
              <w:pStyle w:val="17"/>
              <w:spacing w:before="111" w:line="284" w:lineRule="exact"/>
              <w:ind w:left="112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Кол-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во</w:t>
            </w:r>
          </w:p>
        </w:tc>
        <w:tc>
          <w:tcPr>
            <w:tcW w:w="2694" w:type="dxa"/>
            <w:textDirection w:val="btLr"/>
          </w:tcPr>
          <w:p w14:paraId="4F3DC8FF">
            <w:pPr>
              <w:pStyle w:val="17"/>
              <w:spacing w:before="112" w:line="283" w:lineRule="auto"/>
              <w:ind w:left="112" w:right="22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Тема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заняти 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я</w:t>
            </w:r>
          </w:p>
        </w:tc>
        <w:tc>
          <w:tcPr>
            <w:tcW w:w="1276" w:type="dxa"/>
            <w:textDirection w:val="btLr"/>
          </w:tcPr>
          <w:p w14:paraId="5217F1C4">
            <w:pPr>
              <w:pStyle w:val="17"/>
              <w:spacing w:before="54" w:line="380" w:lineRule="atLeast"/>
              <w:ind w:left="112" w:right="19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Место провед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ения</w:t>
            </w:r>
          </w:p>
        </w:tc>
        <w:tc>
          <w:tcPr>
            <w:tcW w:w="1276" w:type="dxa"/>
            <w:textDirection w:val="btLr"/>
          </w:tcPr>
          <w:p w14:paraId="7C97FDDE">
            <w:pPr>
              <w:pStyle w:val="17"/>
              <w:spacing w:before="52" w:line="380" w:lineRule="atLeast"/>
              <w:ind w:left="112" w:right="19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Форма контро 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>ля</w:t>
            </w:r>
          </w:p>
        </w:tc>
      </w:tr>
      <w:tr w14:paraId="068C64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1" w:hRule="atLeast"/>
        </w:trPr>
        <w:tc>
          <w:tcPr>
            <w:tcW w:w="539" w:type="dxa"/>
          </w:tcPr>
          <w:p w14:paraId="506CB3BF">
            <w:pPr>
              <w:pStyle w:val="17"/>
              <w:spacing w:line="253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14:paraId="4108F758">
            <w:pPr>
              <w:pStyle w:val="17"/>
              <w:spacing w:line="276" w:lineRule="auto"/>
              <w:ind w:left="106" w:right="16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Сентябр 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ь</w:t>
            </w:r>
          </w:p>
        </w:tc>
        <w:tc>
          <w:tcPr>
            <w:tcW w:w="1416" w:type="dxa"/>
          </w:tcPr>
          <w:p w14:paraId="37E09AA3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03.09.2024г</w:t>
            </w:r>
          </w:p>
          <w:p w14:paraId="43AAE88D">
            <w:pPr>
              <w:pStyle w:val="17"/>
              <w:spacing w:before="41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14:paraId="1C516C83">
            <w:pPr>
              <w:pStyle w:val="17"/>
              <w:spacing w:line="253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12:25-</w:t>
            </w:r>
          </w:p>
          <w:p w14:paraId="56B719FF">
            <w:pPr>
              <w:pStyle w:val="17"/>
              <w:spacing w:before="3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13:10</w:t>
            </w:r>
          </w:p>
        </w:tc>
        <w:tc>
          <w:tcPr>
            <w:tcW w:w="850" w:type="dxa"/>
          </w:tcPr>
          <w:p w14:paraId="63C04ADB">
            <w:pPr>
              <w:pStyle w:val="17"/>
              <w:spacing w:line="253" w:lineRule="exact"/>
              <w:ind w:left="0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14F6AE73">
            <w:pPr>
              <w:pStyle w:val="17"/>
              <w:spacing w:line="253" w:lineRule="exact"/>
              <w:ind w:left="0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7557F057">
            <w:pPr>
              <w:pStyle w:val="17"/>
              <w:tabs>
                <w:tab w:val="left" w:pos="1255"/>
                <w:tab w:val="left" w:pos="1683"/>
                <w:tab w:val="left" w:pos="1759"/>
              </w:tabs>
              <w:spacing w:line="276" w:lineRule="auto"/>
              <w:ind w:right="96" w:hanging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Введение,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основные понятия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и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термины</w:t>
            </w:r>
          </w:p>
          <w:p w14:paraId="7CBA95A1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музееведения</w:t>
            </w:r>
          </w:p>
        </w:tc>
        <w:tc>
          <w:tcPr>
            <w:tcW w:w="1276" w:type="dxa"/>
          </w:tcPr>
          <w:p w14:paraId="518B8EA3">
            <w:pPr>
              <w:pStyle w:val="17"/>
              <w:spacing w:line="253" w:lineRule="exact"/>
              <w:ind w:left="62" w:right="209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№6</w:t>
            </w:r>
          </w:p>
        </w:tc>
        <w:tc>
          <w:tcPr>
            <w:tcW w:w="1276" w:type="dxa"/>
          </w:tcPr>
          <w:p w14:paraId="7A395110">
            <w:pPr>
              <w:pStyle w:val="17"/>
              <w:spacing w:line="276" w:lineRule="auto"/>
              <w:ind w:left="105" w:right="421" w:hanging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Устный опрос</w:t>
            </w:r>
          </w:p>
        </w:tc>
      </w:tr>
      <w:tr w14:paraId="13E19F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7" w:hRule="atLeast"/>
        </w:trPr>
        <w:tc>
          <w:tcPr>
            <w:tcW w:w="539" w:type="dxa"/>
          </w:tcPr>
          <w:p w14:paraId="3D177715">
            <w:pPr>
              <w:pStyle w:val="17"/>
              <w:spacing w:line="253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14:paraId="1565C266">
            <w:pPr>
              <w:pStyle w:val="17"/>
              <w:spacing w:line="276" w:lineRule="auto"/>
              <w:ind w:left="106" w:right="16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Сентябр 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ь</w:t>
            </w:r>
          </w:p>
        </w:tc>
        <w:tc>
          <w:tcPr>
            <w:tcW w:w="1416" w:type="dxa"/>
          </w:tcPr>
          <w:p w14:paraId="0A89CBFD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10.09.2024г</w:t>
            </w:r>
          </w:p>
          <w:p w14:paraId="60CB5F2C">
            <w:pPr>
              <w:pStyle w:val="17"/>
              <w:spacing w:before="42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14:paraId="338E9B48">
            <w:pPr>
              <w:pStyle w:val="17"/>
              <w:spacing w:line="253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12:25-</w:t>
            </w:r>
          </w:p>
          <w:p w14:paraId="13782CC6">
            <w:pPr>
              <w:pStyle w:val="17"/>
              <w:spacing w:before="3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13:10</w:t>
            </w:r>
          </w:p>
        </w:tc>
        <w:tc>
          <w:tcPr>
            <w:tcW w:w="850" w:type="dxa"/>
          </w:tcPr>
          <w:p w14:paraId="15F4FECD">
            <w:pPr>
              <w:pStyle w:val="17"/>
              <w:ind w:left="17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5B9CA1D4">
            <w:pPr>
              <w:pStyle w:val="17"/>
              <w:ind w:left="2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13CB3B54">
            <w:pPr>
              <w:pStyle w:val="17"/>
              <w:tabs>
                <w:tab w:val="left" w:pos="1663"/>
              </w:tabs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Введение,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основные</w:t>
            </w:r>
          </w:p>
          <w:p w14:paraId="45624E0D">
            <w:pPr>
              <w:pStyle w:val="17"/>
              <w:tabs>
                <w:tab w:val="left" w:pos="1245"/>
                <w:tab w:val="left" w:pos="1742"/>
              </w:tabs>
              <w:spacing w:line="310" w:lineRule="atLeast"/>
              <w:ind w:right="9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понятия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и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термины музееведения</w:t>
            </w:r>
          </w:p>
        </w:tc>
        <w:tc>
          <w:tcPr>
            <w:tcW w:w="1276" w:type="dxa"/>
          </w:tcPr>
          <w:p w14:paraId="77E8EC10">
            <w:pPr>
              <w:pStyle w:val="17"/>
              <w:ind w:left="0" w:right="209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№6</w:t>
            </w:r>
          </w:p>
        </w:tc>
        <w:tc>
          <w:tcPr>
            <w:tcW w:w="1276" w:type="dxa"/>
          </w:tcPr>
          <w:p w14:paraId="52E4DC32">
            <w:pPr>
              <w:pStyle w:val="17"/>
              <w:spacing w:line="276" w:lineRule="auto"/>
              <w:ind w:left="105" w:right="47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Устный опрос</w:t>
            </w:r>
          </w:p>
        </w:tc>
      </w:tr>
      <w:tr w14:paraId="59C20F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539" w:type="dxa"/>
          </w:tcPr>
          <w:p w14:paraId="16C9EB56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1135" w:type="dxa"/>
          </w:tcPr>
          <w:p w14:paraId="19DB63CB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Сентябр</w:t>
            </w:r>
          </w:p>
          <w:p w14:paraId="296F512D">
            <w:pPr>
              <w:pStyle w:val="17"/>
              <w:spacing w:before="41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ь</w:t>
            </w:r>
          </w:p>
        </w:tc>
        <w:tc>
          <w:tcPr>
            <w:tcW w:w="1416" w:type="dxa"/>
          </w:tcPr>
          <w:p w14:paraId="1E10E9A2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17.09.2024г</w:t>
            </w:r>
          </w:p>
          <w:p w14:paraId="3D709888">
            <w:pPr>
              <w:pStyle w:val="17"/>
              <w:spacing w:before="41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14:paraId="216F8AA9">
            <w:pPr>
              <w:pStyle w:val="17"/>
              <w:spacing w:line="253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12:25-</w:t>
            </w:r>
          </w:p>
          <w:p w14:paraId="4AC0525B">
            <w:pPr>
              <w:pStyle w:val="17"/>
              <w:spacing w:before="3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13:10</w:t>
            </w:r>
          </w:p>
        </w:tc>
        <w:tc>
          <w:tcPr>
            <w:tcW w:w="850" w:type="dxa"/>
          </w:tcPr>
          <w:p w14:paraId="5FF6CD84">
            <w:pPr>
              <w:pStyle w:val="17"/>
              <w:ind w:left="50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2578A086">
            <w:pPr>
              <w:pStyle w:val="17"/>
              <w:ind w:left="11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11A964AA">
            <w:pPr>
              <w:pStyle w:val="17"/>
              <w:tabs>
                <w:tab w:val="left" w:pos="806"/>
                <w:tab w:val="left" w:pos="1608"/>
                <w:tab w:val="left" w:pos="1938"/>
              </w:tabs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Роль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музея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жизни</w:t>
            </w:r>
          </w:p>
          <w:p w14:paraId="1E4E0BF9">
            <w:pPr>
              <w:pStyle w:val="17"/>
              <w:spacing w:before="4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человека</w:t>
            </w:r>
          </w:p>
        </w:tc>
        <w:tc>
          <w:tcPr>
            <w:tcW w:w="1276" w:type="dxa"/>
          </w:tcPr>
          <w:p w14:paraId="47EA798F">
            <w:pPr>
              <w:pStyle w:val="17"/>
              <w:ind w:left="7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№6</w:t>
            </w:r>
          </w:p>
        </w:tc>
        <w:tc>
          <w:tcPr>
            <w:tcW w:w="1276" w:type="dxa"/>
          </w:tcPr>
          <w:p w14:paraId="058F3984">
            <w:pPr>
              <w:pStyle w:val="17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Устный</w:t>
            </w:r>
          </w:p>
          <w:p w14:paraId="519B59AA">
            <w:pPr>
              <w:pStyle w:val="17"/>
              <w:spacing w:before="41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опрос</w:t>
            </w:r>
          </w:p>
        </w:tc>
      </w:tr>
      <w:tr w14:paraId="15E063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539" w:type="dxa"/>
          </w:tcPr>
          <w:p w14:paraId="31A4C105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135" w:type="dxa"/>
          </w:tcPr>
          <w:p w14:paraId="4CB3F080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Сентябр</w:t>
            </w:r>
          </w:p>
          <w:p w14:paraId="13B43D34">
            <w:pPr>
              <w:pStyle w:val="17"/>
              <w:spacing w:before="42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ь</w:t>
            </w:r>
          </w:p>
        </w:tc>
        <w:tc>
          <w:tcPr>
            <w:tcW w:w="1416" w:type="dxa"/>
          </w:tcPr>
          <w:p w14:paraId="2100FF34">
            <w:pPr>
              <w:pStyle w:val="17"/>
              <w:ind w:left="60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24.09.2024г</w:t>
            </w:r>
          </w:p>
        </w:tc>
        <w:tc>
          <w:tcPr>
            <w:tcW w:w="852" w:type="dxa"/>
          </w:tcPr>
          <w:p w14:paraId="0B701200">
            <w:pPr>
              <w:pStyle w:val="17"/>
              <w:spacing w:line="253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12:25-</w:t>
            </w:r>
          </w:p>
          <w:p w14:paraId="4E0FE2CC">
            <w:pPr>
              <w:pStyle w:val="17"/>
              <w:spacing w:before="3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13:10</w:t>
            </w:r>
          </w:p>
        </w:tc>
        <w:tc>
          <w:tcPr>
            <w:tcW w:w="850" w:type="dxa"/>
          </w:tcPr>
          <w:p w14:paraId="52C2A9C1">
            <w:pPr>
              <w:pStyle w:val="17"/>
              <w:ind w:left="50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54013173">
            <w:pPr>
              <w:pStyle w:val="17"/>
              <w:ind w:left="11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295053BC">
            <w:pPr>
              <w:pStyle w:val="17"/>
              <w:tabs>
                <w:tab w:val="left" w:pos="806"/>
                <w:tab w:val="left" w:pos="1608"/>
                <w:tab w:val="left" w:pos="1938"/>
              </w:tabs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Роль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музея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жизни</w:t>
            </w:r>
          </w:p>
          <w:p w14:paraId="5616674C">
            <w:pPr>
              <w:pStyle w:val="17"/>
              <w:spacing w:before="42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человека</w:t>
            </w:r>
          </w:p>
        </w:tc>
        <w:tc>
          <w:tcPr>
            <w:tcW w:w="1276" w:type="dxa"/>
          </w:tcPr>
          <w:p w14:paraId="6524523C">
            <w:pPr>
              <w:pStyle w:val="17"/>
              <w:ind w:left="7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№6</w:t>
            </w:r>
          </w:p>
        </w:tc>
        <w:tc>
          <w:tcPr>
            <w:tcW w:w="1276" w:type="dxa"/>
          </w:tcPr>
          <w:p w14:paraId="2C35E6CA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Кроссвор</w:t>
            </w:r>
          </w:p>
          <w:p w14:paraId="7A3A81B0">
            <w:pPr>
              <w:pStyle w:val="17"/>
              <w:spacing w:before="42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д</w:t>
            </w:r>
          </w:p>
        </w:tc>
      </w:tr>
      <w:tr w14:paraId="51B7AA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539" w:type="dxa"/>
          </w:tcPr>
          <w:p w14:paraId="5368A029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1135" w:type="dxa"/>
          </w:tcPr>
          <w:p w14:paraId="40F12FD3">
            <w:pPr>
              <w:pStyle w:val="17"/>
              <w:ind w:left="12" w:right="6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1416" w:type="dxa"/>
          </w:tcPr>
          <w:p w14:paraId="730AE2ED">
            <w:pPr>
              <w:pStyle w:val="17"/>
              <w:ind w:left="61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01.10.2024г</w:t>
            </w:r>
          </w:p>
        </w:tc>
        <w:tc>
          <w:tcPr>
            <w:tcW w:w="852" w:type="dxa"/>
          </w:tcPr>
          <w:p w14:paraId="6B986AFA">
            <w:pPr>
              <w:pStyle w:val="17"/>
              <w:spacing w:line="253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12:25-</w:t>
            </w:r>
          </w:p>
          <w:p w14:paraId="66FB818A">
            <w:pPr>
              <w:pStyle w:val="17"/>
              <w:spacing w:before="3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13:10</w:t>
            </w:r>
          </w:p>
        </w:tc>
        <w:tc>
          <w:tcPr>
            <w:tcW w:w="850" w:type="dxa"/>
          </w:tcPr>
          <w:p w14:paraId="5A5D65F8">
            <w:pPr>
              <w:pStyle w:val="17"/>
              <w:ind w:left="48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0015540F">
            <w:pPr>
              <w:pStyle w:val="17"/>
              <w:ind w:left="10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2A937A8C">
            <w:pPr>
              <w:pStyle w:val="17"/>
              <w:tabs>
                <w:tab w:val="left" w:pos="1982"/>
              </w:tabs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Известные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музеи</w:t>
            </w:r>
          </w:p>
          <w:p w14:paraId="4E2D1108">
            <w:pPr>
              <w:pStyle w:val="17"/>
              <w:spacing w:before="42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России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мира</w:t>
            </w:r>
          </w:p>
        </w:tc>
        <w:tc>
          <w:tcPr>
            <w:tcW w:w="1276" w:type="dxa"/>
          </w:tcPr>
          <w:p w14:paraId="66E79627">
            <w:pPr>
              <w:pStyle w:val="17"/>
              <w:ind w:left="7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№6</w:t>
            </w:r>
          </w:p>
        </w:tc>
        <w:tc>
          <w:tcPr>
            <w:tcW w:w="1276" w:type="dxa"/>
          </w:tcPr>
          <w:p w14:paraId="711F9A0B">
            <w:pPr>
              <w:pStyle w:val="17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Устный</w:t>
            </w:r>
          </w:p>
          <w:p w14:paraId="3345DCFB">
            <w:pPr>
              <w:pStyle w:val="17"/>
              <w:spacing w:before="42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опрос 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.</w:t>
            </w:r>
          </w:p>
        </w:tc>
      </w:tr>
      <w:tr w14:paraId="4C3745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539" w:type="dxa"/>
          </w:tcPr>
          <w:p w14:paraId="24EA5D9F">
            <w:pPr>
              <w:pStyle w:val="17"/>
              <w:spacing w:before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1135" w:type="dxa"/>
          </w:tcPr>
          <w:p w14:paraId="22B94EFE">
            <w:pPr>
              <w:pStyle w:val="17"/>
              <w:spacing w:before="1"/>
              <w:ind w:left="12" w:right="6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1416" w:type="dxa"/>
          </w:tcPr>
          <w:p w14:paraId="551EABC8">
            <w:pPr>
              <w:pStyle w:val="17"/>
              <w:spacing w:before="1"/>
              <w:ind w:left="61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15.10.2024г</w:t>
            </w:r>
          </w:p>
        </w:tc>
        <w:tc>
          <w:tcPr>
            <w:tcW w:w="852" w:type="dxa"/>
          </w:tcPr>
          <w:p w14:paraId="75732EB0">
            <w:pPr>
              <w:pStyle w:val="17"/>
              <w:spacing w:before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12:25-</w:t>
            </w:r>
          </w:p>
          <w:p w14:paraId="44C6A722">
            <w:pPr>
              <w:pStyle w:val="17"/>
              <w:spacing w:before="3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13:10</w:t>
            </w:r>
          </w:p>
        </w:tc>
        <w:tc>
          <w:tcPr>
            <w:tcW w:w="850" w:type="dxa"/>
          </w:tcPr>
          <w:p w14:paraId="2FB6AAC0">
            <w:pPr>
              <w:pStyle w:val="17"/>
              <w:spacing w:before="1"/>
              <w:ind w:left="48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3CEDC8D9">
            <w:pPr>
              <w:pStyle w:val="17"/>
              <w:spacing w:before="1"/>
              <w:ind w:left="10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6CDF663F">
            <w:pPr>
              <w:pStyle w:val="17"/>
              <w:tabs>
                <w:tab w:val="left" w:pos="1982"/>
              </w:tabs>
              <w:spacing w:before="1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Известные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музеи</w:t>
            </w:r>
          </w:p>
          <w:p w14:paraId="50269482">
            <w:pPr>
              <w:pStyle w:val="17"/>
              <w:spacing w:before="4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России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мира</w:t>
            </w:r>
          </w:p>
        </w:tc>
        <w:tc>
          <w:tcPr>
            <w:tcW w:w="1276" w:type="dxa"/>
          </w:tcPr>
          <w:p w14:paraId="2E5A9964">
            <w:pPr>
              <w:pStyle w:val="17"/>
              <w:spacing w:before="1"/>
              <w:ind w:left="7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№6</w:t>
            </w:r>
          </w:p>
        </w:tc>
        <w:tc>
          <w:tcPr>
            <w:tcW w:w="1276" w:type="dxa"/>
          </w:tcPr>
          <w:p w14:paraId="658D0CF5">
            <w:pPr>
              <w:pStyle w:val="17"/>
              <w:spacing w:before="1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Устный</w:t>
            </w:r>
          </w:p>
          <w:p w14:paraId="3C694BCA">
            <w:pPr>
              <w:pStyle w:val="17"/>
              <w:spacing w:before="41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опрос 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.</w:t>
            </w:r>
          </w:p>
        </w:tc>
      </w:tr>
      <w:tr w14:paraId="77860C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539" w:type="dxa"/>
          </w:tcPr>
          <w:p w14:paraId="766167C4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1135" w:type="dxa"/>
          </w:tcPr>
          <w:p w14:paraId="0AA1E6DE">
            <w:pPr>
              <w:pStyle w:val="17"/>
              <w:ind w:left="12" w:right="6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1416" w:type="dxa"/>
          </w:tcPr>
          <w:p w14:paraId="6772549D">
            <w:pPr>
              <w:pStyle w:val="17"/>
              <w:ind w:left="61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22.10.2024г</w:t>
            </w:r>
          </w:p>
        </w:tc>
        <w:tc>
          <w:tcPr>
            <w:tcW w:w="852" w:type="dxa"/>
          </w:tcPr>
          <w:p w14:paraId="2A397C60">
            <w:pPr>
              <w:pStyle w:val="17"/>
              <w:spacing w:line="253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12:25-</w:t>
            </w:r>
          </w:p>
          <w:p w14:paraId="045E05E2">
            <w:pPr>
              <w:pStyle w:val="17"/>
              <w:spacing w:before="3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13:10</w:t>
            </w:r>
          </w:p>
        </w:tc>
        <w:tc>
          <w:tcPr>
            <w:tcW w:w="850" w:type="dxa"/>
          </w:tcPr>
          <w:p w14:paraId="34EF176C">
            <w:pPr>
              <w:pStyle w:val="17"/>
              <w:ind w:left="48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0E0F5F84">
            <w:pPr>
              <w:pStyle w:val="17"/>
              <w:ind w:left="10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0DA353D4">
            <w:pPr>
              <w:pStyle w:val="17"/>
              <w:tabs>
                <w:tab w:val="left" w:pos="1982"/>
              </w:tabs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Известные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музеи</w:t>
            </w:r>
          </w:p>
          <w:p w14:paraId="3478C6C3">
            <w:pPr>
              <w:pStyle w:val="17"/>
              <w:spacing w:before="42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России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мира</w:t>
            </w:r>
          </w:p>
        </w:tc>
        <w:tc>
          <w:tcPr>
            <w:tcW w:w="1276" w:type="dxa"/>
          </w:tcPr>
          <w:p w14:paraId="2C653F19">
            <w:pPr>
              <w:pStyle w:val="17"/>
              <w:ind w:left="8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№6</w:t>
            </w:r>
          </w:p>
        </w:tc>
        <w:tc>
          <w:tcPr>
            <w:tcW w:w="1276" w:type="dxa"/>
          </w:tcPr>
          <w:p w14:paraId="419CE5FB">
            <w:pPr>
              <w:pStyle w:val="17"/>
              <w:ind w:left="16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доклад,</w:t>
            </w:r>
          </w:p>
          <w:p w14:paraId="2F169A8A">
            <w:pPr>
              <w:pStyle w:val="17"/>
              <w:spacing w:before="42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защита.</w:t>
            </w:r>
          </w:p>
        </w:tc>
      </w:tr>
      <w:tr w14:paraId="30515F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539" w:type="dxa"/>
          </w:tcPr>
          <w:p w14:paraId="1A3EE651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1135" w:type="dxa"/>
          </w:tcPr>
          <w:p w14:paraId="734BEA34">
            <w:pPr>
              <w:pStyle w:val="17"/>
              <w:ind w:left="12" w:right="6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1416" w:type="dxa"/>
          </w:tcPr>
          <w:p w14:paraId="1D193689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29.10.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2024.</w:t>
            </w:r>
          </w:p>
        </w:tc>
        <w:tc>
          <w:tcPr>
            <w:tcW w:w="852" w:type="dxa"/>
          </w:tcPr>
          <w:p w14:paraId="72804EB1">
            <w:pPr>
              <w:pStyle w:val="17"/>
              <w:spacing w:line="253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12:25-</w:t>
            </w:r>
          </w:p>
          <w:p w14:paraId="17899153">
            <w:pPr>
              <w:pStyle w:val="17"/>
              <w:spacing w:before="3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13:10</w:t>
            </w:r>
          </w:p>
        </w:tc>
        <w:tc>
          <w:tcPr>
            <w:tcW w:w="850" w:type="dxa"/>
          </w:tcPr>
          <w:p w14:paraId="7A83AF56">
            <w:pPr>
              <w:pStyle w:val="17"/>
              <w:ind w:left="48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67E268D7">
            <w:pPr>
              <w:pStyle w:val="17"/>
              <w:ind w:left="10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5928EF5A">
            <w:pPr>
              <w:pStyle w:val="17"/>
              <w:tabs>
                <w:tab w:val="left" w:pos="1982"/>
              </w:tabs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Известные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музеи</w:t>
            </w:r>
          </w:p>
          <w:p w14:paraId="2129522A">
            <w:pPr>
              <w:pStyle w:val="17"/>
              <w:spacing w:before="42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России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мира</w:t>
            </w:r>
          </w:p>
        </w:tc>
        <w:tc>
          <w:tcPr>
            <w:tcW w:w="1276" w:type="dxa"/>
          </w:tcPr>
          <w:p w14:paraId="2C2FD26A">
            <w:pPr>
              <w:pStyle w:val="17"/>
              <w:ind w:left="8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№6</w:t>
            </w:r>
          </w:p>
        </w:tc>
        <w:tc>
          <w:tcPr>
            <w:tcW w:w="1276" w:type="dxa"/>
          </w:tcPr>
          <w:p w14:paraId="4FA7E822">
            <w:pPr>
              <w:pStyle w:val="17"/>
              <w:ind w:left="16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доклад,</w:t>
            </w:r>
          </w:p>
          <w:p w14:paraId="0D3CC208">
            <w:pPr>
              <w:pStyle w:val="17"/>
              <w:spacing w:before="42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защита.</w:t>
            </w:r>
          </w:p>
        </w:tc>
      </w:tr>
      <w:tr w14:paraId="2C5290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539" w:type="dxa"/>
          </w:tcPr>
          <w:p w14:paraId="677ED150">
            <w:pPr>
              <w:pStyle w:val="17"/>
              <w:spacing w:before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1135" w:type="dxa"/>
          </w:tcPr>
          <w:p w14:paraId="178C2231">
            <w:pPr>
              <w:pStyle w:val="17"/>
              <w:spacing w:before="1"/>
              <w:ind w:left="0" w:right="15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1416" w:type="dxa"/>
          </w:tcPr>
          <w:p w14:paraId="2854221B">
            <w:pPr>
              <w:pStyle w:val="17"/>
              <w:spacing w:before="1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5.11.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2024.</w:t>
            </w:r>
          </w:p>
        </w:tc>
        <w:tc>
          <w:tcPr>
            <w:tcW w:w="852" w:type="dxa"/>
          </w:tcPr>
          <w:p w14:paraId="23BF527E">
            <w:pPr>
              <w:pStyle w:val="17"/>
              <w:spacing w:before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12:25-</w:t>
            </w:r>
          </w:p>
          <w:p w14:paraId="6BD037C0">
            <w:pPr>
              <w:pStyle w:val="17"/>
              <w:spacing w:before="3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13:10</w:t>
            </w:r>
          </w:p>
        </w:tc>
        <w:tc>
          <w:tcPr>
            <w:tcW w:w="850" w:type="dxa"/>
          </w:tcPr>
          <w:p w14:paraId="49327542">
            <w:pPr>
              <w:pStyle w:val="17"/>
              <w:spacing w:before="1"/>
              <w:ind w:left="48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435967E1">
            <w:pPr>
              <w:pStyle w:val="17"/>
              <w:spacing w:before="1"/>
              <w:ind w:left="10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06AC5E14">
            <w:pPr>
              <w:pStyle w:val="17"/>
              <w:tabs>
                <w:tab w:val="left" w:pos="1982"/>
              </w:tabs>
              <w:spacing w:before="1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Известные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музеи</w:t>
            </w:r>
          </w:p>
          <w:p w14:paraId="6CB1569B">
            <w:pPr>
              <w:pStyle w:val="17"/>
              <w:spacing w:before="4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России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мира</w:t>
            </w:r>
          </w:p>
        </w:tc>
        <w:tc>
          <w:tcPr>
            <w:tcW w:w="1276" w:type="dxa"/>
          </w:tcPr>
          <w:p w14:paraId="58BB0847">
            <w:pPr>
              <w:pStyle w:val="17"/>
              <w:spacing w:before="1"/>
              <w:ind w:left="8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№6</w:t>
            </w:r>
          </w:p>
        </w:tc>
        <w:tc>
          <w:tcPr>
            <w:tcW w:w="1276" w:type="dxa"/>
          </w:tcPr>
          <w:p w14:paraId="19E8CE45">
            <w:pPr>
              <w:pStyle w:val="17"/>
              <w:spacing w:before="1"/>
              <w:ind w:left="16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доклад,</w:t>
            </w:r>
          </w:p>
          <w:p w14:paraId="681BA433">
            <w:pPr>
              <w:pStyle w:val="17"/>
              <w:spacing w:before="41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защита.</w:t>
            </w:r>
          </w:p>
        </w:tc>
      </w:tr>
      <w:tr w14:paraId="1FF3DD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539" w:type="dxa"/>
          </w:tcPr>
          <w:p w14:paraId="42C09BC9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1135" w:type="dxa"/>
          </w:tcPr>
          <w:p w14:paraId="7FEBF1EB">
            <w:pPr>
              <w:pStyle w:val="17"/>
              <w:ind w:left="0" w:right="15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1416" w:type="dxa"/>
          </w:tcPr>
          <w:p w14:paraId="100CB315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12.11.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2024.</w:t>
            </w:r>
          </w:p>
        </w:tc>
        <w:tc>
          <w:tcPr>
            <w:tcW w:w="852" w:type="dxa"/>
          </w:tcPr>
          <w:p w14:paraId="40844DF5">
            <w:pPr>
              <w:pStyle w:val="17"/>
              <w:spacing w:line="253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12:25-</w:t>
            </w:r>
          </w:p>
          <w:p w14:paraId="379FAD2E">
            <w:pPr>
              <w:pStyle w:val="17"/>
              <w:spacing w:before="3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13:10</w:t>
            </w:r>
          </w:p>
        </w:tc>
        <w:tc>
          <w:tcPr>
            <w:tcW w:w="850" w:type="dxa"/>
          </w:tcPr>
          <w:p w14:paraId="28D5EBC7">
            <w:pPr>
              <w:pStyle w:val="17"/>
              <w:ind w:left="49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6015EA26">
            <w:pPr>
              <w:pStyle w:val="17"/>
              <w:ind w:left="11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0FF74815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Фонды</w:t>
            </w:r>
            <w:r>
              <w:rPr>
                <w:rFonts w:hint="default"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музея.</w:t>
            </w:r>
          </w:p>
        </w:tc>
        <w:tc>
          <w:tcPr>
            <w:tcW w:w="1276" w:type="dxa"/>
          </w:tcPr>
          <w:p w14:paraId="7AF6898B">
            <w:pPr>
              <w:pStyle w:val="17"/>
              <w:ind w:left="8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№6</w:t>
            </w:r>
          </w:p>
        </w:tc>
        <w:tc>
          <w:tcPr>
            <w:tcW w:w="1276" w:type="dxa"/>
          </w:tcPr>
          <w:p w14:paraId="2622E084">
            <w:pPr>
              <w:pStyle w:val="17"/>
              <w:tabs>
                <w:tab w:val="left" w:pos="1059"/>
              </w:tabs>
              <w:spacing w:line="276" w:lineRule="auto"/>
              <w:ind w:left="105" w:right="9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Работа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 xml:space="preserve">с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архивом,</w:t>
            </w:r>
          </w:p>
          <w:p w14:paraId="55985FE5">
            <w:pPr>
              <w:pStyle w:val="17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отчёт</w:t>
            </w:r>
          </w:p>
        </w:tc>
      </w:tr>
      <w:tr w14:paraId="59E2CD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539" w:type="dxa"/>
          </w:tcPr>
          <w:p w14:paraId="7A16E024">
            <w:pPr>
              <w:pStyle w:val="17"/>
              <w:spacing w:before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1135" w:type="dxa"/>
          </w:tcPr>
          <w:p w14:paraId="522677DE">
            <w:pPr>
              <w:pStyle w:val="17"/>
              <w:spacing w:before="1"/>
              <w:ind w:left="0" w:right="15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1416" w:type="dxa"/>
          </w:tcPr>
          <w:p w14:paraId="29880ADB">
            <w:pPr>
              <w:pStyle w:val="17"/>
              <w:spacing w:before="1"/>
              <w:ind w:left="22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26.11.2024.</w:t>
            </w:r>
          </w:p>
        </w:tc>
        <w:tc>
          <w:tcPr>
            <w:tcW w:w="852" w:type="dxa"/>
          </w:tcPr>
          <w:p w14:paraId="187FCBF7">
            <w:pPr>
              <w:pStyle w:val="17"/>
              <w:spacing w:before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12:25-</w:t>
            </w:r>
          </w:p>
          <w:p w14:paraId="06876E51">
            <w:pPr>
              <w:pStyle w:val="17"/>
              <w:spacing w:before="3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13:10</w:t>
            </w:r>
          </w:p>
        </w:tc>
        <w:tc>
          <w:tcPr>
            <w:tcW w:w="850" w:type="dxa"/>
          </w:tcPr>
          <w:p w14:paraId="305FDDA7">
            <w:pPr>
              <w:pStyle w:val="17"/>
              <w:spacing w:before="1"/>
              <w:ind w:left="49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2BE5E829">
            <w:pPr>
              <w:pStyle w:val="17"/>
              <w:spacing w:before="1"/>
              <w:ind w:left="11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7BB3FDE5">
            <w:pPr>
              <w:pStyle w:val="17"/>
              <w:spacing w:before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Музейная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экспозиция.</w:t>
            </w:r>
          </w:p>
        </w:tc>
        <w:tc>
          <w:tcPr>
            <w:tcW w:w="1276" w:type="dxa"/>
          </w:tcPr>
          <w:p w14:paraId="3F91E006">
            <w:pPr>
              <w:pStyle w:val="17"/>
              <w:spacing w:before="1"/>
              <w:ind w:left="6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№6</w:t>
            </w:r>
          </w:p>
        </w:tc>
        <w:tc>
          <w:tcPr>
            <w:tcW w:w="1276" w:type="dxa"/>
          </w:tcPr>
          <w:p w14:paraId="2569EFE7">
            <w:pPr>
              <w:pStyle w:val="17"/>
              <w:tabs>
                <w:tab w:val="left" w:pos="1058"/>
              </w:tabs>
              <w:spacing w:before="1" w:line="276" w:lineRule="auto"/>
              <w:ind w:left="105" w:right="98" w:hanging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Работа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 xml:space="preserve">с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архивом,</w:t>
            </w:r>
          </w:p>
          <w:p w14:paraId="50526BBA">
            <w:pPr>
              <w:pStyle w:val="17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отчёт</w:t>
            </w:r>
          </w:p>
        </w:tc>
      </w:tr>
      <w:tr w14:paraId="3ED701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539" w:type="dxa"/>
          </w:tcPr>
          <w:p w14:paraId="21678A5F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12</w:t>
            </w:r>
          </w:p>
        </w:tc>
        <w:tc>
          <w:tcPr>
            <w:tcW w:w="1135" w:type="dxa"/>
          </w:tcPr>
          <w:p w14:paraId="756AE9EB">
            <w:pPr>
              <w:pStyle w:val="17"/>
              <w:ind w:left="0" w:right="6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1416" w:type="dxa"/>
          </w:tcPr>
          <w:p w14:paraId="3C479B3C">
            <w:pPr>
              <w:pStyle w:val="17"/>
              <w:ind w:left="21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03.12.2024.</w:t>
            </w:r>
          </w:p>
        </w:tc>
        <w:tc>
          <w:tcPr>
            <w:tcW w:w="852" w:type="dxa"/>
          </w:tcPr>
          <w:p w14:paraId="328707B0">
            <w:pPr>
              <w:pStyle w:val="17"/>
              <w:spacing w:line="253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12:25-</w:t>
            </w:r>
          </w:p>
          <w:p w14:paraId="553B0E0C">
            <w:pPr>
              <w:pStyle w:val="17"/>
              <w:spacing w:before="3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13:10</w:t>
            </w:r>
          </w:p>
        </w:tc>
        <w:tc>
          <w:tcPr>
            <w:tcW w:w="850" w:type="dxa"/>
          </w:tcPr>
          <w:p w14:paraId="2580645E">
            <w:pPr>
              <w:pStyle w:val="17"/>
              <w:ind w:left="49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011FEE56">
            <w:pPr>
              <w:pStyle w:val="17"/>
              <w:ind w:left="11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3EC14EF6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Духовно-нравственное</w:t>
            </w:r>
          </w:p>
          <w:p w14:paraId="09675F4D">
            <w:pPr>
              <w:pStyle w:val="17"/>
              <w:spacing w:before="42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воспитание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музеев.</w:t>
            </w:r>
          </w:p>
        </w:tc>
        <w:tc>
          <w:tcPr>
            <w:tcW w:w="1276" w:type="dxa"/>
          </w:tcPr>
          <w:p w14:paraId="41421C1C">
            <w:pPr>
              <w:pStyle w:val="17"/>
              <w:ind w:left="7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№6</w:t>
            </w:r>
          </w:p>
        </w:tc>
        <w:tc>
          <w:tcPr>
            <w:tcW w:w="1276" w:type="dxa"/>
          </w:tcPr>
          <w:p w14:paraId="13AA8FD7">
            <w:pPr>
              <w:pStyle w:val="17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</w:tr>
      <w:tr w14:paraId="1456CE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539" w:type="dxa"/>
          </w:tcPr>
          <w:p w14:paraId="1065DCFB">
            <w:pPr>
              <w:pStyle w:val="17"/>
              <w:spacing w:before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13</w:t>
            </w:r>
          </w:p>
        </w:tc>
        <w:tc>
          <w:tcPr>
            <w:tcW w:w="1135" w:type="dxa"/>
          </w:tcPr>
          <w:p w14:paraId="65763A8A">
            <w:pPr>
              <w:pStyle w:val="17"/>
              <w:spacing w:before="1"/>
              <w:ind w:left="0" w:right="6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1416" w:type="dxa"/>
          </w:tcPr>
          <w:p w14:paraId="1045FE54">
            <w:pPr>
              <w:pStyle w:val="17"/>
              <w:spacing w:before="1"/>
              <w:ind w:left="21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10.12.2024.</w:t>
            </w:r>
          </w:p>
        </w:tc>
        <w:tc>
          <w:tcPr>
            <w:tcW w:w="852" w:type="dxa"/>
          </w:tcPr>
          <w:p w14:paraId="1F3E17AD">
            <w:pPr>
              <w:pStyle w:val="17"/>
              <w:spacing w:before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12:25-</w:t>
            </w:r>
          </w:p>
          <w:p w14:paraId="0022C99F">
            <w:pPr>
              <w:pStyle w:val="17"/>
              <w:spacing w:before="3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13:10</w:t>
            </w:r>
          </w:p>
        </w:tc>
        <w:tc>
          <w:tcPr>
            <w:tcW w:w="850" w:type="dxa"/>
          </w:tcPr>
          <w:p w14:paraId="188889FD">
            <w:pPr>
              <w:pStyle w:val="17"/>
              <w:spacing w:before="1"/>
              <w:ind w:left="48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606F1421">
            <w:pPr>
              <w:pStyle w:val="17"/>
              <w:spacing w:before="1"/>
              <w:ind w:left="10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2884B108">
            <w:pPr>
              <w:pStyle w:val="17"/>
              <w:spacing w:before="1" w:line="276" w:lineRule="auto"/>
              <w:ind w:hanging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Культурно- образовательная</w:t>
            </w:r>
          </w:p>
          <w:p w14:paraId="0FE4BDE6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hint="default"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музея.</w:t>
            </w:r>
          </w:p>
        </w:tc>
        <w:tc>
          <w:tcPr>
            <w:tcW w:w="1276" w:type="dxa"/>
          </w:tcPr>
          <w:p w14:paraId="34A6C8B4">
            <w:pPr>
              <w:pStyle w:val="17"/>
              <w:spacing w:before="1"/>
              <w:ind w:left="7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№6</w:t>
            </w:r>
          </w:p>
        </w:tc>
        <w:tc>
          <w:tcPr>
            <w:tcW w:w="1276" w:type="dxa"/>
          </w:tcPr>
          <w:p w14:paraId="20DA9357">
            <w:pPr>
              <w:pStyle w:val="17"/>
              <w:spacing w:before="1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отчёт</w:t>
            </w:r>
          </w:p>
        </w:tc>
      </w:tr>
      <w:tr w14:paraId="42AC98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0" w:hRule="atLeast"/>
        </w:trPr>
        <w:tc>
          <w:tcPr>
            <w:tcW w:w="539" w:type="dxa"/>
          </w:tcPr>
          <w:p w14:paraId="536BC4AB">
            <w:pPr>
              <w:pStyle w:val="17"/>
              <w:spacing w:before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14</w:t>
            </w:r>
          </w:p>
        </w:tc>
        <w:tc>
          <w:tcPr>
            <w:tcW w:w="1135" w:type="dxa"/>
          </w:tcPr>
          <w:p w14:paraId="13728855">
            <w:pPr>
              <w:pStyle w:val="17"/>
              <w:spacing w:before="1"/>
              <w:ind w:left="0" w:right="6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1416" w:type="dxa"/>
          </w:tcPr>
          <w:p w14:paraId="1B00B7D0">
            <w:pPr>
              <w:pStyle w:val="17"/>
              <w:spacing w:before="1"/>
              <w:ind w:left="21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17.12.2024.</w:t>
            </w:r>
          </w:p>
        </w:tc>
        <w:tc>
          <w:tcPr>
            <w:tcW w:w="852" w:type="dxa"/>
          </w:tcPr>
          <w:p w14:paraId="54F1BF40">
            <w:pPr>
              <w:pStyle w:val="17"/>
              <w:spacing w:before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12:25-</w:t>
            </w:r>
          </w:p>
          <w:p w14:paraId="30D167E6">
            <w:pPr>
              <w:pStyle w:val="17"/>
              <w:spacing w:before="3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13:10</w:t>
            </w:r>
          </w:p>
        </w:tc>
        <w:tc>
          <w:tcPr>
            <w:tcW w:w="850" w:type="dxa"/>
          </w:tcPr>
          <w:p w14:paraId="0D0D0089">
            <w:pPr>
              <w:pStyle w:val="17"/>
              <w:spacing w:before="1"/>
              <w:ind w:left="49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5E888412">
            <w:pPr>
              <w:pStyle w:val="17"/>
              <w:spacing w:before="1"/>
              <w:ind w:left="11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3A6AED36">
            <w:pPr>
              <w:pStyle w:val="17"/>
              <w:spacing w:before="1" w:line="276" w:lineRule="auto"/>
              <w:ind w:right="22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Организация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краеведческой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работы.</w:t>
            </w:r>
          </w:p>
        </w:tc>
        <w:tc>
          <w:tcPr>
            <w:tcW w:w="1276" w:type="dxa"/>
          </w:tcPr>
          <w:p w14:paraId="6D27289F">
            <w:pPr>
              <w:pStyle w:val="17"/>
              <w:spacing w:before="1"/>
              <w:ind w:left="7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№6</w:t>
            </w:r>
          </w:p>
        </w:tc>
        <w:tc>
          <w:tcPr>
            <w:tcW w:w="1276" w:type="dxa"/>
          </w:tcPr>
          <w:p w14:paraId="529355EF">
            <w:pPr>
              <w:pStyle w:val="17"/>
              <w:tabs>
                <w:tab w:val="left" w:pos="1052"/>
              </w:tabs>
              <w:spacing w:before="1" w:line="276" w:lineRule="auto"/>
              <w:ind w:left="105" w:right="9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Экскурси 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я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в</w:t>
            </w:r>
          </w:p>
          <w:p w14:paraId="41D3695A">
            <w:pPr>
              <w:pStyle w:val="17"/>
              <w:spacing w:line="275" w:lineRule="exact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городской</w:t>
            </w:r>
          </w:p>
          <w:p w14:paraId="13B9B3CD">
            <w:pPr>
              <w:pStyle w:val="17"/>
              <w:spacing w:before="42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музей,</w:t>
            </w:r>
          </w:p>
        </w:tc>
      </w:tr>
    </w:tbl>
    <w:p w14:paraId="320CE3B5">
      <w:pPr>
        <w:pStyle w:val="17"/>
        <w:spacing w:after="0"/>
        <w:rPr>
          <w:rFonts w:hint="default" w:ascii="Times New Roman" w:hAnsi="Times New Roman" w:cs="Times New Roman"/>
          <w:sz w:val="24"/>
          <w:szCs w:val="24"/>
        </w:rPr>
        <w:sectPr>
          <w:pgSz w:w="16840" w:h="11910" w:orient="landscape"/>
          <w:pgMar w:top="708" w:right="920" w:bottom="425" w:left="2287" w:header="720" w:footer="720" w:gutter="0"/>
          <w:cols w:space="720" w:num="1"/>
        </w:sectPr>
      </w:pPr>
    </w:p>
    <w:tbl>
      <w:tblPr>
        <w:tblStyle w:val="5"/>
        <w:tblW w:w="0" w:type="auto"/>
        <w:tblInd w:w="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9"/>
        <w:gridCol w:w="1135"/>
        <w:gridCol w:w="1416"/>
        <w:gridCol w:w="852"/>
        <w:gridCol w:w="850"/>
        <w:gridCol w:w="425"/>
        <w:gridCol w:w="2694"/>
        <w:gridCol w:w="1276"/>
        <w:gridCol w:w="1276"/>
      </w:tblGrid>
      <w:tr w14:paraId="723998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9" w:type="dxa"/>
          </w:tcPr>
          <w:p w14:paraId="54538CC7">
            <w:pPr>
              <w:pStyle w:val="17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14:paraId="602B1A76">
            <w:pPr>
              <w:pStyle w:val="17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3549FC65">
            <w:pPr>
              <w:pStyle w:val="17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14:paraId="12846595">
            <w:pPr>
              <w:pStyle w:val="17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482DC67">
            <w:pPr>
              <w:pStyle w:val="17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A87E52D">
            <w:pPr>
              <w:pStyle w:val="17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A64D932">
            <w:pPr>
              <w:pStyle w:val="17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B2C1D5">
            <w:pPr>
              <w:pStyle w:val="17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CDA465F">
            <w:pPr>
              <w:pStyle w:val="17"/>
              <w:spacing w:before="1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отчёт</w:t>
            </w:r>
          </w:p>
        </w:tc>
      </w:tr>
      <w:tr w14:paraId="131A85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7" w:hRule="atLeast"/>
        </w:trPr>
        <w:tc>
          <w:tcPr>
            <w:tcW w:w="539" w:type="dxa"/>
          </w:tcPr>
          <w:p w14:paraId="03DA8A50">
            <w:pPr>
              <w:pStyle w:val="17"/>
              <w:spacing w:before="1"/>
              <w:ind w:left="0" w:right="7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15</w:t>
            </w:r>
          </w:p>
        </w:tc>
        <w:tc>
          <w:tcPr>
            <w:tcW w:w="1135" w:type="dxa"/>
          </w:tcPr>
          <w:p w14:paraId="7FBFEEAE">
            <w:pPr>
              <w:pStyle w:val="17"/>
              <w:spacing w:before="1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1416" w:type="dxa"/>
          </w:tcPr>
          <w:p w14:paraId="52801C7C">
            <w:pPr>
              <w:pStyle w:val="17"/>
              <w:spacing w:before="1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24.12.2024.</w:t>
            </w:r>
          </w:p>
        </w:tc>
        <w:tc>
          <w:tcPr>
            <w:tcW w:w="852" w:type="dxa"/>
          </w:tcPr>
          <w:p w14:paraId="19572A2F">
            <w:pPr>
              <w:pStyle w:val="17"/>
              <w:spacing w:before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12:25-</w:t>
            </w:r>
          </w:p>
          <w:p w14:paraId="3E607F72">
            <w:pPr>
              <w:pStyle w:val="17"/>
              <w:spacing w:before="3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13:10</w:t>
            </w:r>
          </w:p>
        </w:tc>
        <w:tc>
          <w:tcPr>
            <w:tcW w:w="850" w:type="dxa"/>
          </w:tcPr>
          <w:p w14:paraId="3BABB281">
            <w:pPr>
              <w:pStyle w:val="17"/>
              <w:spacing w:before="1"/>
              <w:ind w:left="49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2AA9D234">
            <w:pPr>
              <w:pStyle w:val="17"/>
              <w:spacing w:before="1"/>
              <w:ind w:left="11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5134B319">
            <w:pPr>
              <w:pStyle w:val="17"/>
              <w:spacing w:before="1" w:line="276" w:lineRule="auto"/>
              <w:ind w:right="22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Организация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краеведческой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работы.</w:t>
            </w:r>
          </w:p>
        </w:tc>
        <w:tc>
          <w:tcPr>
            <w:tcW w:w="1276" w:type="dxa"/>
          </w:tcPr>
          <w:p w14:paraId="44251B0F">
            <w:pPr>
              <w:pStyle w:val="17"/>
              <w:spacing w:before="1"/>
              <w:ind w:left="7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№6</w:t>
            </w:r>
          </w:p>
        </w:tc>
        <w:tc>
          <w:tcPr>
            <w:tcW w:w="1276" w:type="dxa"/>
          </w:tcPr>
          <w:p w14:paraId="50542D09">
            <w:pPr>
              <w:pStyle w:val="17"/>
              <w:tabs>
                <w:tab w:val="left" w:pos="1052"/>
              </w:tabs>
              <w:spacing w:before="1" w:line="276" w:lineRule="auto"/>
              <w:ind w:left="105" w:right="9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Экскурси 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я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в</w:t>
            </w:r>
          </w:p>
          <w:p w14:paraId="4A0DE101">
            <w:pPr>
              <w:pStyle w:val="17"/>
              <w:spacing w:line="276" w:lineRule="auto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городской музей,</w:t>
            </w:r>
          </w:p>
          <w:p w14:paraId="09B59640">
            <w:pPr>
              <w:pStyle w:val="17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доклад</w:t>
            </w:r>
          </w:p>
        </w:tc>
      </w:tr>
      <w:tr w14:paraId="699B9A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7" w:hRule="atLeast"/>
        </w:trPr>
        <w:tc>
          <w:tcPr>
            <w:tcW w:w="539" w:type="dxa"/>
          </w:tcPr>
          <w:p w14:paraId="1F93AAB2">
            <w:pPr>
              <w:pStyle w:val="17"/>
              <w:ind w:left="0" w:right="7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16</w:t>
            </w:r>
          </w:p>
        </w:tc>
        <w:tc>
          <w:tcPr>
            <w:tcW w:w="1135" w:type="dxa"/>
          </w:tcPr>
          <w:p w14:paraId="6144CA41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1416" w:type="dxa"/>
          </w:tcPr>
          <w:p w14:paraId="31586F24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14.01.2025.</w:t>
            </w:r>
          </w:p>
        </w:tc>
        <w:tc>
          <w:tcPr>
            <w:tcW w:w="852" w:type="dxa"/>
          </w:tcPr>
          <w:p w14:paraId="4AFD2AEF">
            <w:pPr>
              <w:pStyle w:val="17"/>
              <w:spacing w:line="253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12:25-</w:t>
            </w:r>
          </w:p>
          <w:p w14:paraId="1C8037EC">
            <w:pPr>
              <w:pStyle w:val="17"/>
              <w:spacing w:before="3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13:10</w:t>
            </w:r>
          </w:p>
        </w:tc>
        <w:tc>
          <w:tcPr>
            <w:tcW w:w="850" w:type="dxa"/>
          </w:tcPr>
          <w:p w14:paraId="378C95E1">
            <w:pPr>
              <w:pStyle w:val="17"/>
              <w:ind w:left="49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0A5E046C">
            <w:pPr>
              <w:pStyle w:val="17"/>
              <w:ind w:left="11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281B7763">
            <w:pPr>
              <w:pStyle w:val="17"/>
              <w:ind w:hanging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Экспонаты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музея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Раменское.</w:t>
            </w:r>
          </w:p>
        </w:tc>
        <w:tc>
          <w:tcPr>
            <w:tcW w:w="1276" w:type="dxa"/>
          </w:tcPr>
          <w:p w14:paraId="68DB09BF">
            <w:pPr>
              <w:pStyle w:val="17"/>
              <w:ind w:left="7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№6</w:t>
            </w:r>
          </w:p>
        </w:tc>
        <w:tc>
          <w:tcPr>
            <w:tcW w:w="1276" w:type="dxa"/>
          </w:tcPr>
          <w:p w14:paraId="39364538">
            <w:pPr>
              <w:pStyle w:val="17"/>
              <w:tabs>
                <w:tab w:val="left" w:pos="1052"/>
              </w:tabs>
              <w:spacing w:line="276" w:lineRule="auto"/>
              <w:ind w:left="105" w:right="9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Экскурси 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я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в</w:t>
            </w:r>
          </w:p>
          <w:p w14:paraId="5C422BA9">
            <w:pPr>
              <w:pStyle w:val="17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городской</w:t>
            </w:r>
          </w:p>
          <w:p w14:paraId="3931A0A2">
            <w:pPr>
              <w:pStyle w:val="17"/>
              <w:spacing w:before="8" w:line="310" w:lineRule="atLeast"/>
              <w:ind w:left="105" w:right="44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музей, доклад</w:t>
            </w:r>
          </w:p>
        </w:tc>
      </w:tr>
      <w:tr w14:paraId="51EDCB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539" w:type="dxa"/>
          </w:tcPr>
          <w:p w14:paraId="2FDDFFD8">
            <w:pPr>
              <w:pStyle w:val="17"/>
              <w:ind w:left="0" w:right="7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17</w:t>
            </w:r>
          </w:p>
        </w:tc>
        <w:tc>
          <w:tcPr>
            <w:tcW w:w="1135" w:type="dxa"/>
          </w:tcPr>
          <w:p w14:paraId="7D3766C8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1416" w:type="dxa"/>
          </w:tcPr>
          <w:p w14:paraId="46288C25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21.01.2025.</w:t>
            </w:r>
          </w:p>
        </w:tc>
        <w:tc>
          <w:tcPr>
            <w:tcW w:w="852" w:type="dxa"/>
          </w:tcPr>
          <w:p w14:paraId="28BA61A6">
            <w:pPr>
              <w:pStyle w:val="17"/>
              <w:spacing w:line="253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12:25-</w:t>
            </w:r>
          </w:p>
          <w:p w14:paraId="699585B4">
            <w:pPr>
              <w:pStyle w:val="17"/>
              <w:spacing w:before="3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13:10</w:t>
            </w:r>
          </w:p>
        </w:tc>
        <w:tc>
          <w:tcPr>
            <w:tcW w:w="850" w:type="dxa"/>
          </w:tcPr>
          <w:p w14:paraId="60E3E7D3">
            <w:pPr>
              <w:pStyle w:val="17"/>
              <w:ind w:left="49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4959B401">
            <w:pPr>
              <w:pStyle w:val="17"/>
              <w:ind w:left="10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2EFAA701">
            <w:pPr>
              <w:pStyle w:val="17"/>
              <w:tabs>
                <w:tab w:val="left" w:pos="1601"/>
              </w:tabs>
              <w:spacing w:line="276" w:lineRule="auto"/>
              <w:ind w:right="96" w:hanging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Викторина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«Проверь себя».</w:t>
            </w:r>
          </w:p>
        </w:tc>
        <w:tc>
          <w:tcPr>
            <w:tcW w:w="1276" w:type="dxa"/>
          </w:tcPr>
          <w:p w14:paraId="581E743A">
            <w:pPr>
              <w:pStyle w:val="17"/>
              <w:ind w:left="7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№6</w:t>
            </w:r>
          </w:p>
        </w:tc>
        <w:tc>
          <w:tcPr>
            <w:tcW w:w="1276" w:type="dxa"/>
          </w:tcPr>
          <w:p w14:paraId="74D37CBD">
            <w:pPr>
              <w:pStyle w:val="17"/>
              <w:ind w:left="105" w:right="9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Викторин 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а,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кроссворд</w:t>
            </w:r>
          </w:p>
        </w:tc>
      </w:tr>
      <w:tr w14:paraId="673BA1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539" w:type="dxa"/>
          </w:tcPr>
          <w:p w14:paraId="785777D8">
            <w:pPr>
              <w:pStyle w:val="17"/>
              <w:ind w:left="0" w:right="7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18</w:t>
            </w:r>
          </w:p>
        </w:tc>
        <w:tc>
          <w:tcPr>
            <w:tcW w:w="1135" w:type="dxa"/>
          </w:tcPr>
          <w:p w14:paraId="1ABCAB73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1416" w:type="dxa"/>
          </w:tcPr>
          <w:p w14:paraId="7F0480DD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28.01.2025.</w:t>
            </w:r>
          </w:p>
        </w:tc>
        <w:tc>
          <w:tcPr>
            <w:tcW w:w="852" w:type="dxa"/>
          </w:tcPr>
          <w:p w14:paraId="7D833153">
            <w:pPr>
              <w:pStyle w:val="17"/>
              <w:spacing w:line="253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12:25-</w:t>
            </w:r>
          </w:p>
          <w:p w14:paraId="10E455AF">
            <w:pPr>
              <w:pStyle w:val="17"/>
              <w:spacing w:before="3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13:10</w:t>
            </w:r>
          </w:p>
        </w:tc>
        <w:tc>
          <w:tcPr>
            <w:tcW w:w="850" w:type="dxa"/>
          </w:tcPr>
          <w:p w14:paraId="228DEE22">
            <w:pPr>
              <w:pStyle w:val="17"/>
              <w:ind w:left="49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26CBEAC7">
            <w:pPr>
              <w:pStyle w:val="17"/>
              <w:ind w:left="12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5BC72BAE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Моя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родная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школа.</w:t>
            </w:r>
          </w:p>
        </w:tc>
        <w:tc>
          <w:tcPr>
            <w:tcW w:w="1276" w:type="dxa"/>
          </w:tcPr>
          <w:p w14:paraId="070D9DB8">
            <w:pPr>
              <w:pStyle w:val="17"/>
              <w:ind w:left="6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№6</w:t>
            </w:r>
          </w:p>
        </w:tc>
        <w:tc>
          <w:tcPr>
            <w:tcW w:w="1276" w:type="dxa"/>
          </w:tcPr>
          <w:p w14:paraId="4F0A8348">
            <w:pPr>
              <w:pStyle w:val="17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проект</w:t>
            </w:r>
          </w:p>
        </w:tc>
      </w:tr>
      <w:tr w14:paraId="7FE379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539" w:type="dxa"/>
          </w:tcPr>
          <w:p w14:paraId="3E92E6D8">
            <w:pPr>
              <w:pStyle w:val="17"/>
              <w:ind w:left="0" w:right="7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19</w:t>
            </w:r>
          </w:p>
        </w:tc>
        <w:tc>
          <w:tcPr>
            <w:tcW w:w="1135" w:type="dxa"/>
          </w:tcPr>
          <w:p w14:paraId="1C18CB67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1416" w:type="dxa"/>
          </w:tcPr>
          <w:p w14:paraId="069B3840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hint="default"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02.2025</w:t>
            </w:r>
          </w:p>
        </w:tc>
        <w:tc>
          <w:tcPr>
            <w:tcW w:w="852" w:type="dxa"/>
          </w:tcPr>
          <w:p w14:paraId="725D01E8">
            <w:pPr>
              <w:pStyle w:val="17"/>
              <w:spacing w:line="253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12:25-</w:t>
            </w:r>
          </w:p>
          <w:p w14:paraId="30A0BFBC">
            <w:pPr>
              <w:pStyle w:val="17"/>
              <w:spacing w:before="3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13:10</w:t>
            </w:r>
          </w:p>
        </w:tc>
        <w:tc>
          <w:tcPr>
            <w:tcW w:w="850" w:type="dxa"/>
          </w:tcPr>
          <w:p w14:paraId="47507665">
            <w:pPr>
              <w:pStyle w:val="17"/>
              <w:spacing w:line="292" w:lineRule="exact"/>
              <w:ind w:left="67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1DD23D92">
            <w:pPr>
              <w:pStyle w:val="17"/>
              <w:ind w:left="11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5551BC12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Моя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родная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школа.</w:t>
            </w:r>
          </w:p>
        </w:tc>
        <w:tc>
          <w:tcPr>
            <w:tcW w:w="1276" w:type="dxa"/>
          </w:tcPr>
          <w:p w14:paraId="42F0C714">
            <w:pPr>
              <w:pStyle w:val="17"/>
              <w:ind w:left="6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№6</w:t>
            </w:r>
          </w:p>
        </w:tc>
        <w:tc>
          <w:tcPr>
            <w:tcW w:w="1276" w:type="dxa"/>
          </w:tcPr>
          <w:p w14:paraId="53579294">
            <w:pPr>
              <w:pStyle w:val="17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проект</w:t>
            </w:r>
          </w:p>
        </w:tc>
      </w:tr>
      <w:tr w14:paraId="22F737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539" w:type="dxa"/>
          </w:tcPr>
          <w:p w14:paraId="2303A0BA">
            <w:pPr>
              <w:pStyle w:val="17"/>
              <w:ind w:left="0" w:right="7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20</w:t>
            </w:r>
          </w:p>
        </w:tc>
        <w:tc>
          <w:tcPr>
            <w:tcW w:w="1135" w:type="dxa"/>
          </w:tcPr>
          <w:p w14:paraId="313C957E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1416" w:type="dxa"/>
          </w:tcPr>
          <w:p w14:paraId="2345E1A0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11.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02.2025</w:t>
            </w:r>
          </w:p>
        </w:tc>
        <w:tc>
          <w:tcPr>
            <w:tcW w:w="852" w:type="dxa"/>
          </w:tcPr>
          <w:p w14:paraId="4812F70D">
            <w:pPr>
              <w:pStyle w:val="17"/>
              <w:spacing w:line="253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12:25-</w:t>
            </w:r>
          </w:p>
          <w:p w14:paraId="7EA0E645">
            <w:pPr>
              <w:pStyle w:val="17"/>
              <w:spacing w:before="3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13:10</w:t>
            </w:r>
          </w:p>
        </w:tc>
        <w:tc>
          <w:tcPr>
            <w:tcW w:w="850" w:type="dxa"/>
          </w:tcPr>
          <w:p w14:paraId="33E3C1E6">
            <w:pPr>
              <w:pStyle w:val="17"/>
              <w:spacing w:line="292" w:lineRule="exact"/>
              <w:ind w:left="67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3B569B28">
            <w:pPr>
              <w:pStyle w:val="17"/>
              <w:ind w:left="11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0A5638D5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Семейные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реликвии.</w:t>
            </w:r>
          </w:p>
        </w:tc>
        <w:tc>
          <w:tcPr>
            <w:tcW w:w="1276" w:type="dxa"/>
          </w:tcPr>
          <w:p w14:paraId="75ACC09C">
            <w:pPr>
              <w:pStyle w:val="17"/>
              <w:ind w:left="6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№6</w:t>
            </w:r>
          </w:p>
        </w:tc>
        <w:tc>
          <w:tcPr>
            <w:tcW w:w="1276" w:type="dxa"/>
          </w:tcPr>
          <w:p w14:paraId="10FEAB1E">
            <w:pPr>
              <w:pStyle w:val="17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доклад</w:t>
            </w:r>
          </w:p>
        </w:tc>
      </w:tr>
      <w:tr w14:paraId="12001F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539" w:type="dxa"/>
          </w:tcPr>
          <w:p w14:paraId="6DEC3403">
            <w:pPr>
              <w:pStyle w:val="17"/>
              <w:ind w:left="0" w:right="7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21</w:t>
            </w:r>
          </w:p>
        </w:tc>
        <w:tc>
          <w:tcPr>
            <w:tcW w:w="1135" w:type="dxa"/>
          </w:tcPr>
          <w:p w14:paraId="31E25AB4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1416" w:type="dxa"/>
          </w:tcPr>
          <w:p w14:paraId="33131D87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25.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02.2025</w:t>
            </w:r>
          </w:p>
        </w:tc>
        <w:tc>
          <w:tcPr>
            <w:tcW w:w="852" w:type="dxa"/>
          </w:tcPr>
          <w:p w14:paraId="294B7D66">
            <w:pPr>
              <w:pStyle w:val="17"/>
              <w:spacing w:line="253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12:25-</w:t>
            </w:r>
          </w:p>
          <w:p w14:paraId="7186EDD7">
            <w:pPr>
              <w:pStyle w:val="17"/>
              <w:spacing w:before="3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13:10</w:t>
            </w:r>
          </w:p>
        </w:tc>
        <w:tc>
          <w:tcPr>
            <w:tcW w:w="850" w:type="dxa"/>
          </w:tcPr>
          <w:p w14:paraId="099C143F">
            <w:pPr>
              <w:pStyle w:val="17"/>
              <w:ind w:left="49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4B603BBA">
            <w:pPr>
              <w:pStyle w:val="17"/>
              <w:ind w:left="11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1ACD0A59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Семейные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реликвии.</w:t>
            </w:r>
          </w:p>
        </w:tc>
        <w:tc>
          <w:tcPr>
            <w:tcW w:w="1276" w:type="dxa"/>
          </w:tcPr>
          <w:p w14:paraId="756FC95D">
            <w:pPr>
              <w:pStyle w:val="17"/>
              <w:ind w:left="4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№6</w:t>
            </w:r>
          </w:p>
        </w:tc>
        <w:tc>
          <w:tcPr>
            <w:tcW w:w="1276" w:type="dxa"/>
          </w:tcPr>
          <w:p w14:paraId="66485082">
            <w:pPr>
              <w:pStyle w:val="17"/>
              <w:ind w:left="10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доклад</w:t>
            </w:r>
          </w:p>
        </w:tc>
      </w:tr>
      <w:tr w14:paraId="62B634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539" w:type="dxa"/>
          </w:tcPr>
          <w:p w14:paraId="7E5E4EE5">
            <w:pPr>
              <w:pStyle w:val="17"/>
              <w:spacing w:before="1"/>
              <w:ind w:left="0" w:right="7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22</w:t>
            </w:r>
          </w:p>
        </w:tc>
        <w:tc>
          <w:tcPr>
            <w:tcW w:w="1135" w:type="dxa"/>
          </w:tcPr>
          <w:p w14:paraId="23999BB6">
            <w:pPr>
              <w:pStyle w:val="17"/>
              <w:spacing w:before="1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1416" w:type="dxa"/>
          </w:tcPr>
          <w:p w14:paraId="30B77804">
            <w:pPr>
              <w:pStyle w:val="17"/>
              <w:spacing w:before="1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4.03.2025г.</w:t>
            </w:r>
          </w:p>
        </w:tc>
        <w:tc>
          <w:tcPr>
            <w:tcW w:w="852" w:type="dxa"/>
          </w:tcPr>
          <w:p w14:paraId="07FE6288">
            <w:pPr>
              <w:pStyle w:val="17"/>
              <w:spacing w:before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12:25-</w:t>
            </w:r>
          </w:p>
          <w:p w14:paraId="056DF8F5">
            <w:pPr>
              <w:pStyle w:val="17"/>
              <w:spacing w:before="3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13:10</w:t>
            </w:r>
          </w:p>
        </w:tc>
        <w:tc>
          <w:tcPr>
            <w:tcW w:w="850" w:type="dxa"/>
          </w:tcPr>
          <w:p w14:paraId="2480DA93">
            <w:pPr>
              <w:pStyle w:val="17"/>
              <w:ind w:left="67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0EDEE569">
            <w:pPr>
              <w:pStyle w:val="17"/>
              <w:spacing w:before="1"/>
              <w:ind w:left="11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2ECAC8BB">
            <w:pPr>
              <w:pStyle w:val="17"/>
              <w:spacing w:before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Родословная</w:t>
            </w:r>
            <w:r>
              <w:rPr>
                <w:rFonts w:hint="default"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семьи.</w:t>
            </w:r>
          </w:p>
        </w:tc>
        <w:tc>
          <w:tcPr>
            <w:tcW w:w="1276" w:type="dxa"/>
          </w:tcPr>
          <w:p w14:paraId="54EE0EBB">
            <w:pPr>
              <w:pStyle w:val="17"/>
              <w:spacing w:before="1"/>
              <w:ind w:left="7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№6</w:t>
            </w:r>
          </w:p>
        </w:tc>
        <w:tc>
          <w:tcPr>
            <w:tcW w:w="1276" w:type="dxa"/>
          </w:tcPr>
          <w:p w14:paraId="52BBCC51">
            <w:pPr>
              <w:pStyle w:val="17"/>
              <w:tabs>
                <w:tab w:val="left" w:pos="1085"/>
              </w:tabs>
              <w:spacing w:before="1" w:line="276" w:lineRule="auto"/>
              <w:ind w:left="105" w:right="9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Родослов 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ие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  <w:p w14:paraId="0661BAFD">
            <w:pPr>
              <w:pStyle w:val="17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проект</w:t>
            </w:r>
          </w:p>
        </w:tc>
      </w:tr>
      <w:tr w14:paraId="0EAC00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539" w:type="dxa"/>
          </w:tcPr>
          <w:p w14:paraId="606C837D">
            <w:pPr>
              <w:pStyle w:val="17"/>
              <w:ind w:left="0" w:right="7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23</w:t>
            </w:r>
          </w:p>
        </w:tc>
        <w:tc>
          <w:tcPr>
            <w:tcW w:w="1135" w:type="dxa"/>
          </w:tcPr>
          <w:p w14:paraId="4FE7DDF8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1416" w:type="dxa"/>
          </w:tcPr>
          <w:p w14:paraId="62999AE8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11.03.2025г</w:t>
            </w:r>
          </w:p>
          <w:p w14:paraId="2D69870A">
            <w:pPr>
              <w:pStyle w:val="17"/>
              <w:spacing w:before="42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14:paraId="2BD470D7">
            <w:pPr>
              <w:pStyle w:val="17"/>
              <w:spacing w:line="253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12:25-</w:t>
            </w:r>
          </w:p>
          <w:p w14:paraId="355DCF50">
            <w:pPr>
              <w:pStyle w:val="17"/>
              <w:spacing w:before="3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13:10</w:t>
            </w:r>
          </w:p>
        </w:tc>
        <w:tc>
          <w:tcPr>
            <w:tcW w:w="850" w:type="dxa"/>
          </w:tcPr>
          <w:p w14:paraId="44DB3EA4">
            <w:pPr>
              <w:pStyle w:val="17"/>
              <w:ind w:left="49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1C5347F9">
            <w:pPr>
              <w:pStyle w:val="17"/>
              <w:ind w:left="11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282A9753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Родословная</w:t>
            </w:r>
            <w:r>
              <w:rPr>
                <w:rFonts w:hint="default"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семьи.</w:t>
            </w:r>
          </w:p>
        </w:tc>
        <w:tc>
          <w:tcPr>
            <w:tcW w:w="1276" w:type="dxa"/>
          </w:tcPr>
          <w:p w14:paraId="066C41B8">
            <w:pPr>
              <w:pStyle w:val="17"/>
              <w:ind w:left="5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№6</w:t>
            </w:r>
          </w:p>
        </w:tc>
        <w:tc>
          <w:tcPr>
            <w:tcW w:w="1276" w:type="dxa"/>
          </w:tcPr>
          <w:p w14:paraId="5E41070A">
            <w:pPr>
              <w:pStyle w:val="17"/>
              <w:tabs>
                <w:tab w:val="left" w:pos="1085"/>
              </w:tabs>
              <w:spacing w:line="276" w:lineRule="auto"/>
              <w:ind w:left="105" w:right="98" w:hanging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Родослов 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ие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  <w:p w14:paraId="187E4456">
            <w:pPr>
              <w:pStyle w:val="17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проект</w:t>
            </w:r>
          </w:p>
        </w:tc>
      </w:tr>
      <w:tr w14:paraId="74A948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539" w:type="dxa"/>
          </w:tcPr>
          <w:p w14:paraId="6DC961C2">
            <w:pPr>
              <w:pStyle w:val="17"/>
              <w:ind w:left="0" w:right="7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24</w:t>
            </w:r>
          </w:p>
        </w:tc>
        <w:tc>
          <w:tcPr>
            <w:tcW w:w="1135" w:type="dxa"/>
          </w:tcPr>
          <w:p w14:paraId="348411C6">
            <w:pPr>
              <w:pStyle w:val="17"/>
              <w:spacing w:line="253" w:lineRule="exact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1416" w:type="dxa"/>
          </w:tcPr>
          <w:p w14:paraId="6099D5F4">
            <w:pPr>
              <w:pStyle w:val="17"/>
              <w:spacing w:line="253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18.03.2025г.</w:t>
            </w:r>
          </w:p>
        </w:tc>
        <w:tc>
          <w:tcPr>
            <w:tcW w:w="852" w:type="dxa"/>
          </w:tcPr>
          <w:p w14:paraId="53F5FD26">
            <w:pPr>
              <w:pStyle w:val="17"/>
              <w:spacing w:line="253" w:lineRule="exact"/>
              <w:ind w:left="10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12:25-</w:t>
            </w:r>
          </w:p>
          <w:p w14:paraId="10E83E7C">
            <w:pPr>
              <w:pStyle w:val="17"/>
              <w:spacing w:before="3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13:10</w:t>
            </w:r>
          </w:p>
        </w:tc>
        <w:tc>
          <w:tcPr>
            <w:tcW w:w="850" w:type="dxa"/>
          </w:tcPr>
          <w:p w14:paraId="4DFDD174">
            <w:pPr>
              <w:pStyle w:val="17"/>
              <w:spacing w:line="292" w:lineRule="exact"/>
              <w:ind w:left="67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752998C9">
            <w:pPr>
              <w:pStyle w:val="17"/>
              <w:spacing w:line="253" w:lineRule="exact"/>
              <w:ind w:left="1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18CEAC5B">
            <w:pPr>
              <w:pStyle w:val="17"/>
              <w:spacing w:line="276" w:lineRule="auto"/>
              <w:ind w:right="96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Крестьянская изба. Старинная одежда. Занятия</w:t>
            </w:r>
            <w:r>
              <w:rPr>
                <w:rFonts w:hint="default" w:ascii="Times New Roman" w:hAnsi="Times New Roman" w:cs="Times New Roman"/>
                <w:spacing w:val="62"/>
                <w:w w:val="150"/>
                <w:sz w:val="24"/>
                <w:szCs w:val="24"/>
              </w:rPr>
              <w:t xml:space="preserve"> 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жителей</w:t>
            </w:r>
            <w:r>
              <w:rPr>
                <w:rFonts w:hint="default" w:ascii="Times New Roman" w:hAnsi="Times New Roman" w:cs="Times New Roman"/>
                <w:spacing w:val="55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в</w:t>
            </w:r>
          </w:p>
          <w:p w14:paraId="540C9C59">
            <w:pPr>
              <w:pStyle w:val="17"/>
              <w:spacing w:before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старину</w:t>
            </w:r>
          </w:p>
        </w:tc>
        <w:tc>
          <w:tcPr>
            <w:tcW w:w="1276" w:type="dxa"/>
          </w:tcPr>
          <w:p w14:paraId="46635594">
            <w:pPr>
              <w:pStyle w:val="17"/>
              <w:ind w:left="7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№6</w:t>
            </w:r>
          </w:p>
        </w:tc>
        <w:tc>
          <w:tcPr>
            <w:tcW w:w="1276" w:type="dxa"/>
          </w:tcPr>
          <w:p w14:paraId="3AA660E4">
            <w:pPr>
              <w:pStyle w:val="17"/>
              <w:spacing w:line="253" w:lineRule="exact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</w:tr>
      <w:tr w14:paraId="4FF8B8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539" w:type="dxa"/>
          </w:tcPr>
          <w:p w14:paraId="058CF6EB">
            <w:pPr>
              <w:pStyle w:val="17"/>
              <w:ind w:left="0" w:right="7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25</w:t>
            </w:r>
          </w:p>
        </w:tc>
        <w:tc>
          <w:tcPr>
            <w:tcW w:w="1135" w:type="dxa"/>
          </w:tcPr>
          <w:p w14:paraId="4CA777FE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1416" w:type="dxa"/>
          </w:tcPr>
          <w:p w14:paraId="51D648DA">
            <w:pPr>
              <w:pStyle w:val="17"/>
              <w:spacing w:line="253" w:lineRule="exact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25.03.2025г</w:t>
            </w:r>
          </w:p>
        </w:tc>
        <w:tc>
          <w:tcPr>
            <w:tcW w:w="852" w:type="dxa"/>
          </w:tcPr>
          <w:p w14:paraId="775239C5">
            <w:pPr>
              <w:pStyle w:val="17"/>
              <w:spacing w:line="253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12:25-</w:t>
            </w:r>
          </w:p>
          <w:p w14:paraId="1145DF31">
            <w:pPr>
              <w:pStyle w:val="17"/>
              <w:spacing w:before="3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13:10</w:t>
            </w:r>
          </w:p>
        </w:tc>
        <w:tc>
          <w:tcPr>
            <w:tcW w:w="850" w:type="dxa"/>
          </w:tcPr>
          <w:p w14:paraId="7672A09B">
            <w:pPr>
              <w:pStyle w:val="17"/>
              <w:spacing w:line="292" w:lineRule="exact"/>
              <w:ind w:left="67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45C2C317">
            <w:pPr>
              <w:pStyle w:val="17"/>
              <w:spacing w:line="292" w:lineRule="exact"/>
              <w:ind w:left="13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415BE7C9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Мой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дом.</w:t>
            </w:r>
          </w:p>
        </w:tc>
        <w:tc>
          <w:tcPr>
            <w:tcW w:w="1276" w:type="dxa"/>
          </w:tcPr>
          <w:p w14:paraId="5DAD2639">
            <w:pPr>
              <w:pStyle w:val="17"/>
              <w:ind w:left="7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№6</w:t>
            </w:r>
          </w:p>
        </w:tc>
        <w:tc>
          <w:tcPr>
            <w:tcW w:w="1276" w:type="dxa"/>
          </w:tcPr>
          <w:p w14:paraId="4FED4CC8">
            <w:pPr>
              <w:pStyle w:val="17"/>
              <w:spacing w:line="253" w:lineRule="exact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Проект,</w:t>
            </w:r>
          </w:p>
          <w:p w14:paraId="3719AD95">
            <w:pPr>
              <w:pStyle w:val="17"/>
              <w:spacing w:before="38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защита</w:t>
            </w:r>
          </w:p>
        </w:tc>
      </w:tr>
      <w:tr w14:paraId="4A3356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0" w:hRule="atLeast"/>
        </w:trPr>
        <w:tc>
          <w:tcPr>
            <w:tcW w:w="539" w:type="dxa"/>
          </w:tcPr>
          <w:p w14:paraId="536FA761">
            <w:pPr>
              <w:pStyle w:val="17"/>
              <w:spacing w:before="1"/>
              <w:ind w:left="0" w:right="7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26</w:t>
            </w:r>
          </w:p>
        </w:tc>
        <w:tc>
          <w:tcPr>
            <w:tcW w:w="1135" w:type="dxa"/>
          </w:tcPr>
          <w:p w14:paraId="0A70A908">
            <w:pPr>
              <w:pStyle w:val="17"/>
              <w:spacing w:before="1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1416" w:type="dxa"/>
          </w:tcPr>
          <w:p w14:paraId="122BEBE0">
            <w:pPr>
              <w:pStyle w:val="17"/>
              <w:spacing w:before="1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01.04.2025г</w:t>
            </w:r>
          </w:p>
        </w:tc>
        <w:tc>
          <w:tcPr>
            <w:tcW w:w="852" w:type="dxa"/>
          </w:tcPr>
          <w:p w14:paraId="4CD43156">
            <w:pPr>
              <w:pStyle w:val="17"/>
              <w:spacing w:before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12:25-</w:t>
            </w:r>
          </w:p>
          <w:p w14:paraId="297AF3BF">
            <w:pPr>
              <w:pStyle w:val="17"/>
              <w:spacing w:before="3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13:10</w:t>
            </w:r>
          </w:p>
        </w:tc>
        <w:tc>
          <w:tcPr>
            <w:tcW w:w="850" w:type="dxa"/>
          </w:tcPr>
          <w:p w14:paraId="1BA7A374">
            <w:pPr>
              <w:pStyle w:val="17"/>
              <w:ind w:left="67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40CC0E08">
            <w:pPr>
              <w:pStyle w:val="17"/>
              <w:ind w:left="13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26FFA79B">
            <w:pPr>
              <w:pStyle w:val="17"/>
              <w:spacing w:before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Мой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город,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район.</w:t>
            </w:r>
          </w:p>
        </w:tc>
        <w:tc>
          <w:tcPr>
            <w:tcW w:w="1276" w:type="dxa"/>
          </w:tcPr>
          <w:p w14:paraId="396DFD4A">
            <w:pPr>
              <w:pStyle w:val="17"/>
              <w:spacing w:before="1"/>
              <w:ind w:left="7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№6</w:t>
            </w:r>
          </w:p>
        </w:tc>
        <w:tc>
          <w:tcPr>
            <w:tcW w:w="1276" w:type="dxa"/>
          </w:tcPr>
          <w:p w14:paraId="430C13B5">
            <w:pPr>
              <w:pStyle w:val="17"/>
              <w:spacing w:before="1" w:line="276" w:lineRule="auto"/>
              <w:ind w:left="105" w:right="14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Экскурси 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я,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Реферат,</w:t>
            </w:r>
          </w:p>
          <w:p w14:paraId="372776CA">
            <w:pPr>
              <w:pStyle w:val="17"/>
              <w:spacing w:line="275" w:lineRule="exact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защита</w:t>
            </w:r>
          </w:p>
        </w:tc>
      </w:tr>
      <w:tr w14:paraId="04FC31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539" w:type="dxa"/>
          </w:tcPr>
          <w:p w14:paraId="2A7CDD46">
            <w:pPr>
              <w:pStyle w:val="17"/>
              <w:ind w:left="0" w:right="7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27</w:t>
            </w:r>
          </w:p>
        </w:tc>
        <w:tc>
          <w:tcPr>
            <w:tcW w:w="1135" w:type="dxa"/>
          </w:tcPr>
          <w:p w14:paraId="2DB7B24D">
            <w:pPr>
              <w:pStyle w:val="17"/>
              <w:spacing w:line="253" w:lineRule="exact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1416" w:type="dxa"/>
          </w:tcPr>
          <w:p w14:paraId="46B6C3C9">
            <w:pPr>
              <w:pStyle w:val="17"/>
              <w:spacing w:line="253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15.04.2025г.</w:t>
            </w:r>
          </w:p>
        </w:tc>
        <w:tc>
          <w:tcPr>
            <w:tcW w:w="852" w:type="dxa"/>
          </w:tcPr>
          <w:p w14:paraId="2A586198">
            <w:pPr>
              <w:pStyle w:val="17"/>
              <w:spacing w:line="253" w:lineRule="exact"/>
              <w:ind w:left="10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12:25-</w:t>
            </w:r>
          </w:p>
          <w:p w14:paraId="2C917DDD">
            <w:pPr>
              <w:pStyle w:val="17"/>
              <w:spacing w:before="3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13:10</w:t>
            </w:r>
          </w:p>
        </w:tc>
        <w:tc>
          <w:tcPr>
            <w:tcW w:w="850" w:type="dxa"/>
          </w:tcPr>
          <w:p w14:paraId="2719E543">
            <w:pPr>
              <w:pStyle w:val="17"/>
              <w:spacing w:line="292" w:lineRule="exact"/>
              <w:ind w:left="67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46C3B2B7">
            <w:pPr>
              <w:pStyle w:val="17"/>
              <w:spacing w:line="292" w:lineRule="exact"/>
              <w:ind w:left="13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2EC29C04">
            <w:pPr>
              <w:pStyle w:val="17"/>
              <w:spacing w:line="253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Мой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город,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район.</w:t>
            </w:r>
          </w:p>
        </w:tc>
        <w:tc>
          <w:tcPr>
            <w:tcW w:w="1276" w:type="dxa"/>
          </w:tcPr>
          <w:p w14:paraId="71ED4B2A">
            <w:pPr>
              <w:pStyle w:val="17"/>
              <w:ind w:left="7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№6</w:t>
            </w:r>
          </w:p>
        </w:tc>
        <w:tc>
          <w:tcPr>
            <w:tcW w:w="1276" w:type="dxa"/>
          </w:tcPr>
          <w:p w14:paraId="7B69EF90">
            <w:pPr>
              <w:pStyle w:val="17"/>
              <w:spacing w:line="276" w:lineRule="auto"/>
              <w:ind w:left="105" w:right="14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Экскурси 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я,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Реферат,</w:t>
            </w:r>
          </w:p>
          <w:p w14:paraId="03AF0751">
            <w:pPr>
              <w:pStyle w:val="17"/>
              <w:spacing w:line="275" w:lineRule="exact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защита</w:t>
            </w:r>
          </w:p>
        </w:tc>
      </w:tr>
      <w:tr w14:paraId="6AFA9C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539" w:type="dxa"/>
          </w:tcPr>
          <w:p w14:paraId="4A9615C4">
            <w:pPr>
              <w:pStyle w:val="17"/>
              <w:ind w:left="0" w:right="7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28</w:t>
            </w:r>
          </w:p>
        </w:tc>
        <w:tc>
          <w:tcPr>
            <w:tcW w:w="1135" w:type="dxa"/>
          </w:tcPr>
          <w:p w14:paraId="0AF39B88">
            <w:pPr>
              <w:pStyle w:val="17"/>
              <w:spacing w:line="253" w:lineRule="exact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1416" w:type="dxa"/>
          </w:tcPr>
          <w:p w14:paraId="4C5B9C68">
            <w:pPr>
              <w:pStyle w:val="17"/>
              <w:spacing w:line="253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22.04.2025г.</w:t>
            </w:r>
          </w:p>
        </w:tc>
        <w:tc>
          <w:tcPr>
            <w:tcW w:w="852" w:type="dxa"/>
          </w:tcPr>
          <w:p w14:paraId="3D02A428">
            <w:pPr>
              <w:pStyle w:val="17"/>
              <w:spacing w:line="253" w:lineRule="exact"/>
              <w:ind w:left="10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12:25-</w:t>
            </w:r>
          </w:p>
        </w:tc>
        <w:tc>
          <w:tcPr>
            <w:tcW w:w="850" w:type="dxa"/>
          </w:tcPr>
          <w:p w14:paraId="67C94BC6">
            <w:pPr>
              <w:pStyle w:val="17"/>
              <w:spacing w:line="292" w:lineRule="exact"/>
              <w:ind w:left="67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0AA316C7">
            <w:pPr>
              <w:pStyle w:val="17"/>
              <w:spacing w:line="292" w:lineRule="exact"/>
              <w:ind w:left="13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3A871E29">
            <w:pPr>
              <w:pStyle w:val="17"/>
              <w:spacing w:line="253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Знаменитые</w:t>
            </w:r>
            <w:r>
              <w:rPr>
                <w:rFonts w:hint="default"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земляки.</w:t>
            </w:r>
          </w:p>
        </w:tc>
        <w:tc>
          <w:tcPr>
            <w:tcW w:w="1276" w:type="dxa"/>
          </w:tcPr>
          <w:p w14:paraId="03245456">
            <w:pPr>
              <w:pStyle w:val="17"/>
              <w:ind w:left="7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№6</w:t>
            </w:r>
          </w:p>
        </w:tc>
        <w:tc>
          <w:tcPr>
            <w:tcW w:w="1276" w:type="dxa"/>
          </w:tcPr>
          <w:p w14:paraId="100719CA">
            <w:pPr>
              <w:pStyle w:val="17"/>
              <w:spacing w:line="253" w:lineRule="exact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Проект,</w:t>
            </w:r>
          </w:p>
        </w:tc>
      </w:tr>
    </w:tbl>
    <w:p w14:paraId="348C150A">
      <w:pPr>
        <w:pStyle w:val="17"/>
        <w:spacing w:after="0" w:line="253" w:lineRule="exact"/>
        <w:rPr>
          <w:rFonts w:hint="default" w:ascii="Times New Roman" w:hAnsi="Times New Roman" w:cs="Times New Roman"/>
          <w:sz w:val="24"/>
          <w:szCs w:val="24"/>
        </w:rPr>
        <w:sectPr>
          <w:type w:val="continuous"/>
          <w:pgSz w:w="16840" w:h="11910" w:orient="landscape"/>
          <w:pgMar w:top="708" w:right="980" w:bottom="425" w:left="2241" w:header="720" w:footer="720" w:gutter="0"/>
          <w:cols w:space="720" w:num="1"/>
        </w:sectPr>
      </w:pPr>
    </w:p>
    <w:tbl>
      <w:tblPr>
        <w:tblStyle w:val="5"/>
        <w:tblW w:w="0" w:type="auto"/>
        <w:tblInd w:w="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9"/>
        <w:gridCol w:w="1135"/>
        <w:gridCol w:w="1416"/>
        <w:gridCol w:w="852"/>
        <w:gridCol w:w="850"/>
        <w:gridCol w:w="425"/>
        <w:gridCol w:w="2694"/>
        <w:gridCol w:w="1276"/>
        <w:gridCol w:w="1276"/>
      </w:tblGrid>
      <w:tr w14:paraId="766F9B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539" w:type="dxa"/>
          </w:tcPr>
          <w:p w14:paraId="29EB4150">
            <w:pPr>
              <w:pStyle w:val="17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14:paraId="697E71A3">
            <w:pPr>
              <w:pStyle w:val="17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1503F585">
            <w:pPr>
              <w:pStyle w:val="17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14:paraId="001D2345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13:10</w:t>
            </w:r>
          </w:p>
        </w:tc>
        <w:tc>
          <w:tcPr>
            <w:tcW w:w="850" w:type="dxa"/>
          </w:tcPr>
          <w:p w14:paraId="26BBBB4B">
            <w:pPr>
              <w:pStyle w:val="17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0DAFDD5">
            <w:pPr>
              <w:pStyle w:val="17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417302C">
            <w:pPr>
              <w:pStyle w:val="17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F21BE8B">
            <w:pPr>
              <w:pStyle w:val="17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37638CF">
            <w:pPr>
              <w:pStyle w:val="17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защита</w:t>
            </w:r>
          </w:p>
        </w:tc>
      </w:tr>
      <w:tr w14:paraId="0B5FC8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0" w:hRule="atLeast"/>
        </w:trPr>
        <w:tc>
          <w:tcPr>
            <w:tcW w:w="539" w:type="dxa"/>
          </w:tcPr>
          <w:p w14:paraId="22008E44">
            <w:pPr>
              <w:pStyle w:val="17"/>
              <w:spacing w:before="1"/>
              <w:ind w:left="0" w:right="7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29</w:t>
            </w:r>
          </w:p>
        </w:tc>
        <w:tc>
          <w:tcPr>
            <w:tcW w:w="1135" w:type="dxa"/>
          </w:tcPr>
          <w:p w14:paraId="1B1DB21B">
            <w:pPr>
              <w:pStyle w:val="17"/>
              <w:spacing w:before="1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1416" w:type="dxa"/>
          </w:tcPr>
          <w:p w14:paraId="10AA264E">
            <w:pPr>
              <w:pStyle w:val="17"/>
              <w:spacing w:before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29.04.2025г.</w:t>
            </w:r>
          </w:p>
        </w:tc>
        <w:tc>
          <w:tcPr>
            <w:tcW w:w="852" w:type="dxa"/>
          </w:tcPr>
          <w:p w14:paraId="3F8BC172">
            <w:pPr>
              <w:pStyle w:val="17"/>
              <w:spacing w:before="1"/>
              <w:ind w:left="10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12:25-</w:t>
            </w:r>
          </w:p>
          <w:p w14:paraId="00A80874">
            <w:pPr>
              <w:pStyle w:val="17"/>
              <w:spacing w:before="3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13:10</w:t>
            </w:r>
          </w:p>
        </w:tc>
        <w:tc>
          <w:tcPr>
            <w:tcW w:w="850" w:type="dxa"/>
          </w:tcPr>
          <w:p w14:paraId="2CDCA0E3">
            <w:pPr>
              <w:pStyle w:val="17"/>
              <w:ind w:left="67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3FD9A618">
            <w:pPr>
              <w:pStyle w:val="17"/>
              <w:ind w:left="13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2DBE677E">
            <w:pPr>
              <w:pStyle w:val="17"/>
              <w:spacing w:before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Наш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музей.</w:t>
            </w:r>
          </w:p>
        </w:tc>
        <w:tc>
          <w:tcPr>
            <w:tcW w:w="1276" w:type="dxa"/>
          </w:tcPr>
          <w:p w14:paraId="39853937">
            <w:pPr>
              <w:pStyle w:val="17"/>
              <w:spacing w:before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№6</w:t>
            </w:r>
          </w:p>
        </w:tc>
        <w:tc>
          <w:tcPr>
            <w:tcW w:w="1276" w:type="dxa"/>
          </w:tcPr>
          <w:p w14:paraId="0CD28908">
            <w:pPr>
              <w:pStyle w:val="17"/>
              <w:tabs>
                <w:tab w:val="left" w:pos="1106"/>
              </w:tabs>
              <w:spacing w:before="1" w:line="276" w:lineRule="auto"/>
              <w:ind w:left="105" w:right="9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Устный опрос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 xml:space="preserve">.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конкурс,</w:t>
            </w:r>
          </w:p>
          <w:p w14:paraId="2576ACC7">
            <w:pPr>
              <w:pStyle w:val="17"/>
              <w:spacing w:line="275" w:lineRule="exact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зачёт.</w:t>
            </w:r>
          </w:p>
        </w:tc>
      </w:tr>
      <w:tr w14:paraId="0DFCC6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539" w:type="dxa"/>
          </w:tcPr>
          <w:p w14:paraId="45464D09">
            <w:pPr>
              <w:pStyle w:val="17"/>
              <w:ind w:left="0" w:right="7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30</w:t>
            </w:r>
          </w:p>
        </w:tc>
        <w:tc>
          <w:tcPr>
            <w:tcW w:w="1135" w:type="dxa"/>
          </w:tcPr>
          <w:p w14:paraId="0534E8A5">
            <w:pPr>
              <w:pStyle w:val="17"/>
              <w:spacing w:line="253" w:lineRule="exact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416" w:type="dxa"/>
          </w:tcPr>
          <w:p w14:paraId="6545E8A6">
            <w:pPr>
              <w:pStyle w:val="17"/>
              <w:spacing w:line="253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6.05.2025г.</w:t>
            </w:r>
          </w:p>
        </w:tc>
        <w:tc>
          <w:tcPr>
            <w:tcW w:w="852" w:type="dxa"/>
          </w:tcPr>
          <w:p w14:paraId="799BAD84">
            <w:pPr>
              <w:pStyle w:val="17"/>
              <w:spacing w:line="253" w:lineRule="exact"/>
              <w:ind w:left="10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12:25-</w:t>
            </w:r>
          </w:p>
          <w:p w14:paraId="0EC7AF96">
            <w:pPr>
              <w:pStyle w:val="17"/>
              <w:spacing w:before="3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13:10</w:t>
            </w:r>
          </w:p>
        </w:tc>
        <w:tc>
          <w:tcPr>
            <w:tcW w:w="850" w:type="dxa"/>
          </w:tcPr>
          <w:p w14:paraId="36F36F1D">
            <w:pPr>
              <w:pStyle w:val="17"/>
              <w:spacing w:line="292" w:lineRule="exact"/>
              <w:ind w:left="67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09A4E34D">
            <w:pPr>
              <w:pStyle w:val="17"/>
              <w:spacing w:line="292" w:lineRule="exact"/>
              <w:ind w:left="13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1A60E490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Наш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музей.</w:t>
            </w:r>
          </w:p>
        </w:tc>
        <w:tc>
          <w:tcPr>
            <w:tcW w:w="1276" w:type="dxa"/>
          </w:tcPr>
          <w:p w14:paraId="1199117A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№6</w:t>
            </w:r>
          </w:p>
        </w:tc>
        <w:tc>
          <w:tcPr>
            <w:tcW w:w="1276" w:type="dxa"/>
          </w:tcPr>
          <w:p w14:paraId="2B3258B9">
            <w:pPr>
              <w:pStyle w:val="17"/>
              <w:tabs>
                <w:tab w:val="left" w:pos="1106"/>
              </w:tabs>
              <w:spacing w:line="276" w:lineRule="auto"/>
              <w:ind w:left="105" w:right="9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Устный опрос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 xml:space="preserve">.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конкурс,</w:t>
            </w:r>
          </w:p>
          <w:p w14:paraId="25D28A30">
            <w:pPr>
              <w:pStyle w:val="17"/>
              <w:spacing w:line="275" w:lineRule="exact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зачёт.</w:t>
            </w:r>
          </w:p>
        </w:tc>
      </w:tr>
      <w:tr w14:paraId="7F9561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539" w:type="dxa"/>
          </w:tcPr>
          <w:p w14:paraId="5B5D8D3C">
            <w:pPr>
              <w:pStyle w:val="17"/>
              <w:ind w:left="0" w:right="7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31</w:t>
            </w:r>
          </w:p>
        </w:tc>
        <w:tc>
          <w:tcPr>
            <w:tcW w:w="1135" w:type="dxa"/>
          </w:tcPr>
          <w:p w14:paraId="4426F890">
            <w:pPr>
              <w:pStyle w:val="17"/>
              <w:spacing w:line="253" w:lineRule="exact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416" w:type="dxa"/>
          </w:tcPr>
          <w:p w14:paraId="79694BDD">
            <w:pPr>
              <w:pStyle w:val="17"/>
              <w:spacing w:line="253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13.05.2025г.</w:t>
            </w:r>
          </w:p>
        </w:tc>
        <w:tc>
          <w:tcPr>
            <w:tcW w:w="852" w:type="dxa"/>
          </w:tcPr>
          <w:p w14:paraId="65AF452D">
            <w:pPr>
              <w:pStyle w:val="17"/>
              <w:spacing w:line="253" w:lineRule="exact"/>
              <w:ind w:left="10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12:25-</w:t>
            </w:r>
          </w:p>
          <w:p w14:paraId="3E56F751">
            <w:pPr>
              <w:pStyle w:val="17"/>
              <w:spacing w:before="3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13:10</w:t>
            </w:r>
          </w:p>
        </w:tc>
        <w:tc>
          <w:tcPr>
            <w:tcW w:w="850" w:type="dxa"/>
          </w:tcPr>
          <w:p w14:paraId="2A5995F3">
            <w:pPr>
              <w:pStyle w:val="17"/>
              <w:spacing w:line="292" w:lineRule="exact"/>
              <w:ind w:left="67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3810C58C">
            <w:pPr>
              <w:pStyle w:val="17"/>
              <w:spacing w:line="292" w:lineRule="exact"/>
              <w:ind w:left="13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77AA71AC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Наш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музей.</w:t>
            </w:r>
          </w:p>
        </w:tc>
        <w:tc>
          <w:tcPr>
            <w:tcW w:w="1276" w:type="dxa"/>
          </w:tcPr>
          <w:p w14:paraId="4E516F5A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№6</w:t>
            </w:r>
          </w:p>
        </w:tc>
        <w:tc>
          <w:tcPr>
            <w:tcW w:w="1276" w:type="dxa"/>
          </w:tcPr>
          <w:p w14:paraId="26648693">
            <w:pPr>
              <w:pStyle w:val="17"/>
              <w:tabs>
                <w:tab w:val="left" w:pos="1106"/>
              </w:tabs>
              <w:spacing w:line="276" w:lineRule="auto"/>
              <w:ind w:left="105" w:right="9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Устный опрос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 xml:space="preserve">.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конкурс,</w:t>
            </w:r>
          </w:p>
          <w:p w14:paraId="18B8D682">
            <w:pPr>
              <w:pStyle w:val="17"/>
              <w:spacing w:before="1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зачёт.</w:t>
            </w:r>
          </w:p>
        </w:tc>
      </w:tr>
      <w:tr w14:paraId="642085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3" w:hRule="atLeast"/>
        </w:trPr>
        <w:tc>
          <w:tcPr>
            <w:tcW w:w="539" w:type="dxa"/>
          </w:tcPr>
          <w:p w14:paraId="0E3EA740">
            <w:pPr>
              <w:pStyle w:val="17"/>
              <w:ind w:left="0" w:right="7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32</w:t>
            </w:r>
          </w:p>
        </w:tc>
        <w:tc>
          <w:tcPr>
            <w:tcW w:w="1135" w:type="dxa"/>
          </w:tcPr>
          <w:p w14:paraId="450B3FC4">
            <w:pPr>
              <w:pStyle w:val="17"/>
              <w:spacing w:line="253" w:lineRule="exact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416" w:type="dxa"/>
          </w:tcPr>
          <w:p w14:paraId="23A5AA78">
            <w:pPr>
              <w:pStyle w:val="17"/>
              <w:spacing w:line="253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20.05.2025г.</w:t>
            </w:r>
          </w:p>
        </w:tc>
        <w:tc>
          <w:tcPr>
            <w:tcW w:w="852" w:type="dxa"/>
          </w:tcPr>
          <w:p w14:paraId="3AEE10E9">
            <w:pPr>
              <w:pStyle w:val="17"/>
              <w:spacing w:line="253" w:lineRule="exact"/>
              <w:ind w:left="10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12:25-</w:t>
            </w:r>
          </w:p>
          <w:p w14:paraId="1D18A4FF">
            <w:pPr>
              <w:pStyle w:val="17"/>
              <w:spacing w:before="3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13:10</w:t>
            </w:r>
          </w:p>
        </w:tc>
        <w:tc>
          <w:tcPr>
            <w:tcW w:w="850" w:type="dxa"/>
          </w:tcPr>
          <w:p w14:paraId="3BBF59E1">
            <w:pPr>
              <w:pStyle w:val="17"/>
              <w:spacing w:line="292" w:lineRule="exact"/>
              <w:ind w:left="67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2329B39B">
            <w:pPr>
              <w:pStyle w:val="17"/>
              <w:spacing w:line="292" w:lineRule="exact"/>
              <w:ind w:left="13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07D8913E">
            <w:pPr>
              <w:pStyle w:val="17"/>
              <w:spacing w:line="253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Наш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музей.</w:t>
            </w:r>
          </w:p>
        </w:tc>
        <w:tc>
          <w:tcPr>
            <w:tcW w:w="1276" w:type="dxa"/>
          </w:tcPr>
          <w:p w14:paraId="1EA7B457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№6</w:t>
            </w:r>
          </w:p>
        </w:tc>
        <w:tc>
          <w:tcPr>
            <w:tcW w:w="1276" w:type="dxa"/>
          </w:tcPr>
          <w:p w14:paraId="798D1EDA">
            <w:pPr>
              <w:pStyle w:val="17"/>
              <w:tabs>
                <w:tab w:val="left" w:pos="1111"/>
              </w:tabs>
              <w:spacing w:line="276" w:lineRule="auto"/>
              <w:ind w:left="105" w:right="9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Устный опрос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 xml:space="preserve">.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конкурс,</w:t>
            </w:r>
          </w:p>
          <w:p w14:paraId="37207AD2">
            <w:pPr>
              <w:pStyle w:val="17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зачёт.</w:t>
            </w:r>
          </w:p>
        </w:tc>
      </w:tr>
      <w:tr w14:paraId="5B2366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539" w:type="dxa"/>
          </w:tcPr>
          <w:p w14:paraId="2C26A013">
            <w:pPr>
              <w:pStyle w:val="17"/>
              <w:ind w:left="0" w:right="7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33</w:t>
            </w:r>
          </w:p>
        </w:tc>
        <w:tc>
          <w:tcPr>
            <w:tcW w:w="1135" w:type="dxa"/>
          </w:tcPr>
          <w:p w14:paraId="574A8172">
            <w:pPr>
              <w:pStyle w:val="17"/>
              <w:spacing w:line="253" w:lineRule="exact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416" w:type="dxa"/>
          </w:tcPr>
          <w:p w14:paraId="4EE79A98">
            <w:pPr>
              <w:pStyle w:val="17"/>
              <w:spacing w:line="253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27.05.2025г.</w:t>
            </w:r>
          </w:p>
        </w:tc>
        <w:tc>
          <w:tcPr>
            <w:tcW w:w="852" w:type="dxa"/>
          </w:tcPr>
          <w:p w14:paraId="18FFA71A">
            <w:pPr>
              <w:pStyle w:val="17"/>
              <w:spacing w:line="253" w:lineRule="exact"/>
              <w:ind w:left="10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12:25-</w:t>
            </w:r>
          </w:p>
          <w:p w14:paraId="0CF06DD6">
            <w:pPr>
              <w:pStyle w:val="17"/>
              <w:spacing w:before="3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13:10</w:t>
            </w:r>
          </w:p>
        </w:tc>
        <w:tc>
          <w:tcPr>
            <w:tcW w:w="850" w:type="dxa"/>
          </w:tcPr>
          <w:p w14:paraId="0A260EDB">
            <w:pPr>
              <w:pStyle w:val="17"/>
              <w:ind w:left="17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513DC12F">
            <w:pPr>
              <w:pStyle w:val="17"/>
              <w:ind w:left="2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0303B6E7">
            <w:pPr>
              <w:pStyle w:val="17"/>
              <w:tabs>
                <w:tab w:val="left" w:pos="1900"/>
              </w:tabs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Повеление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итогов</w:t>
            </w:r>
          </w:p>
          <w:p w14:paraId="637B5C10">
            <w:pPr>
              <w:pStyle w:val="17"/>
              <w:spacing w:before="42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учебного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276" w:type="dxa"/>
          </w:tcPr>
          <w:p w14:paraId="59137C4A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№6</w:t>
            </w:r>
          </w:p>
        </w:tc>
        <w:tc>
          <w:tcPr>
            <w:tcW w:w="1276" w:type="dxa"/>
          </w:tcPr>
          <w:p w14:paraId="375C6C9E">
            <w:pPr>
              <w:pStyle w:val="17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Экскурси</w:t>
            </w:r>
          </w:p>
          <w:p w14:paraId="72A12E5E">
            <w:pPr>
              <w:pStyle w:val="17"/>
              <w:spacing w:before="42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я</w:t>
            </w:r>
          </w:p>
        </w:tc>
      </w:tr>
      <w:tr w14:paraId="6D0795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539" w:type="dxa"/>
          </w:tcPr>
          <w:p w14:paraId="1933F6FD">
            <w:pPr>
              <w:pStyle w:val="17"/>
              <w:spacing w:before="1"/>
              <w:ind w:left="0" w:right="7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34</w:t>
            </w:r>
          </w:p>
        </w:tc>
        <w:tc>
          <w:tcPr>
            <w:tcW w:w="1135" w:type="dxa"/>
          </w:tcPr>
          <w:p w14:paraId="3FE10D41">
            <w:pPr>
              <w:pStyle w:val="17"/>
              <w:spacing w:before="1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416" w:type="dxa"/>
          </w:tcPr>
          <w:p w14:paraId="44BA6931">
            <w:pPr>
              <w:pStyle w:val="17"/>
              <w:spacing w:before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03.05.2025г.</w:t>
            </w:r>
          </w:p>
        </w:tc>
        <w:tc>
          <w:tcPr>
            <w:tcW w:w="852" w:type="dxa"/>
          </w:tcPr>
          <w:p w14:paraId="49A23797">
            <w:pPr>
              <w:pStyle w:val="17"/>
              <w:spacing w:before="1"/>
              <w:ind w:left="10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12:25-</w:t>
            </w:r>
          </w:p>
          <w:p w14:paraId="59838073">
            <w:pPr>
              <w:pStyle w:val="17"/>
              <w:spacing w:before="3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13:10</w:t>
            </w:r>
          </w:p>
        </w:tc>
        <w:tc>
          <w:tcPr>
            <w:tcW w:w="850" w:type="dxa"/>
          </w:tcPr>
          <w:p w14:paraId="454608D6">
            <w:pPr>
              <w:pStyle w:val="17"/>
              <w:spacing w:before="1"/>
              <w:ind w:left="17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4E066781">
            <w:pPr>
              <w:pStyle w:val="17"/>
              <w:spacing w:before="1"/>
              <w:ind w:left="2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0E5877C3">
            <w:pPr>
              <w:pStyle w:val="17"/>
              <w:tabs>
                <w:tab w:val="left" w:pos="1900"/>
              </w:tabs>
              <w:spacing w:before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Повеление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итогов</w:t>
            </w:r>
          </w:p>
          <w:p w14:paraId="11E842B3">
            <w:pPr>
              <w:pStyle w:val="17"/>
              <w:spacing w:before="4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учебного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276" w:type="dxa"/>
          </w:tcPr>
          <w:p w14:paraId="7FCCE6B2">
            <w:pPr>
              <w:pStyle w:val="17"/>
              <w:spacing w:before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№6</w:t>
            </w:r>
          </w:p>
        </w:tc>
        <w:tc>
          <w:tcPr>
            <w:tcW w:w="1276" w:type="dxa"/>
          </w:tcPr>
          <w:p w14:paraId="1E87C53D">
            <w:pPr>
              <w:pStyle w:val="17"/>
              <w:spacing w:before="1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Экскурси</w:t>
            </w:r>
          </w:p>
          <w:p w14:paraId="0AB08037">
            <w:pPr>
              <w:pStyle w:val="17"/>
              <w:spacing w:before="41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я</w:t>
            </w:r>
          </w:p>
        </w:tc>
      </w:tr>
    </w:tbl>
    <w:p w14:paraId="34760A87">
      <w:pPr>
        <w:pStyle w:val="8"/>
        <w:ind w:left="0"/>
        <w:rPr>
          <w:rFonts w:hint="default" w:ascii="Times New Roman" w:hAnsi="Times New Roman" w:cs="Times New Roman"/>
          <w:b/>
          <w:i/>
          <w:sz w:val="24"/>
          <w:szCs w:val="24"/>
        </w:rPr>
      </w:pPr>
    </w:p>
    <w:p w14:paraId="1C7ED5E6">
      <w:pPr>
        <w:pStyle w:val="8"/>
        <w:ind w:left="0"/>
        <w:rPr>
          <w:rFonts w:hint="default" w:ascii="Times New Roman" w:hAnsi="Times New Roman" w:cs="Times New Roman"/>
          <w:b/>
          <w:i/>
          <w:sz w:val="24"/>
          <w:szCs w:val="24"/>
        </w:rPr>
      </w:pPr>
    </w:p>
    <w:p w14:paraId="26F14168">
      <w:pPr>
        <w:pStyle w:val="8"/>
        <w:spacing w:before="160"/>
        <w:ind w:left="0"/>
        <w:rPr>
          <w:rFonts w:hint="default" w:ascii="Times New Roman" w:hAnsi="Times New Roman" w:cs="Times New Roman"/>
          <w:b/>
          <w:i/>
          <w:sz w:val="24"/>
          <w:szCs w:val="24"/>
        </w:rPr>
      </w:pPr>
    </w:p>
    <w:p w14:paraId="444F262C">
      <w:pPr>
        <w:pStyle w:val="2"/>
        <w:spacing w:line="322" w:lineRule="exac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Календарный</w:t>
      </w:r>
      <w:r>
        <w:rPr>
          <w:rFonts w:hint="default"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учебный</w:t>
      </w:r>
      <w:r>
        <w:rPr>
          <w:rFonts w:hint="default"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график</w:t>
      </w:r>
    </w:p>
    <w:p w14:paraId="09055C17">
      <w:pPr>
        <w:spacing w:before="0"/>
        <w:ind w:left="779" w:right="0" w:firstLine="0"/>
        <w:jc w:val="left"/>
        <w:rPr>
          <w:rFonts w:hint="default" w:ascii="Times New Roman" w:hAnsi="Times New Roman" w:cs="Times New Roman"/>
          <w:b/>
          <w:i/>
          <w:sz w:val="24"/>
          <w:szCs w:val="24"/>
        </w:rPr>
      </w:pPr>
      <w:r>
        <w:rPr>
          <w:rFonts w:hint="default" w:ascii="Times New Roman" w:hAnsi="Times New Roman" w:cs="Times New Roman"/>
          <w:b/>
          <w:i/>
          <w:sz w:val="24"/>
          <w:szCs w:val="24"/>
        </w:rPr>
        <w:t>группа</w:t>
      </w:r>
      <w:r>
        <w:rPr>
          <w:rFonts w:hint="default" w:ascii="Times New Roman" w:hAnsi="Times New Roman" w:cs="Times New Roman"/>
          <w:b/>
          <w:i/>
          <w:spacing w:val="-10"/>
          <w:sz w:val="24"/>
          <w:szCs w:val="24"/>
        </w:rPr>
        <w:t xml:space="preserve"> 2</w:t>
      </w:r>
    </w:p>
    <w:p w14:paraId="297EC8A7">
      <w:pPr>
        <w:pStyle w:val="8"/>
        <w:spacing w:before="92"/>
        <w:ind w:left="0"/>
        <w:rPr>
          <w:rFonts w:hint="default" w:ascii="Times New Roman" w:hAnsi="Times New Roman" w:cs="Times New Roman"/>
          <w:b/>
          <w:i/>
          <w:sz w:val="24"/>
          <w:szCs w:val="24"/>
        </w:rPr>
      </w:pPr>
    </w:p>
    <w:tbl>
      <w:tblPr>
        <w:tblStyle w:val="5"/>
        <w:tblW w:w="0" w:type="auto"/>
        <w:tblInd w:w="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9"/>
        <w:gridCol w:w="1135"/>
        <w:gridCol w:w="1416"/>
        <w:gridCol w:w="852"/>
        <w:gridCol w:w="850"/>
        <w:gridCol w:w="425"/>
        <w:gridCol w:w="2553"/>
        <w:gridCol w:w="1276"/>
        <w:gridCol w:w="1355"/>
      </w:tblGrid>
      <w:tr w14:paraId="62295C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3" w:hRule="atLeast"/>
        </w:trPr>
        <w:tc>
          <w:tcPr>
            <w:tcW w:w="539" w:type="dxa"/>
          </w:tcPr>
          <w:p w14:paraId="0DF6120F">
            <w:pPr>
              <w:pStyle w:val="17"/>
              <w:ind w:right="112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 xml:space="preserve">№ 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пп</w:t>
            </w:r>
          </w:p>
        </w:tc>
        <w:tc>
          <w:tcPr>
            <w:tcW w:w="1135" w:type="dxa"/>
            <w:textDirection w:val="btLr"/>
          </w:tcPr>
          <w:p w14:paraId="55481EA1">
            <w:pPr>
              <w:pStyle w:val="17"/>
              <w:spacing w:before="111"/>
              <w:ind w:left="-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1416" w:type="dxa"/>
            <w:textDirection w:val="btLr"/>
          </w:tcPr>
          <w:p w14:paraId="4028300B">
            <w:pPr>
              <w:pStyle w:val="17"/>
              <w:spacing w:before="111"/>
              <w:ind w:left="-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Число</w:t>
            </w:r>
          </w:p>
        </w:tc>
        <w:tc>
          <w:tcPr>
            <w:tcW w:w="852" w:type="dxa"/>
            <w:textDirection w:val="btLr"/>
          </w:tcPr>
          <w:p w14:paraId="1483BAE7">
            <w:pPr>
              <w:pStyle w:val="17"/>
              <w:spacing w:before="113" w:line="244" w:lineRule="auto"/>
              <w:ind w:left="-1" w:right="2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Время проведен</w:t>
            </w:r>
          </w:p>
        </w:tc>
        <w:tc>
          <w:tcPr>
            <w:tcW w:w="850" w:type="dxa"/>
            <w:textDirection w:val="btLr"/>
          </w:tcPr>
          <w:p w14:paraId="7C307CAE">
            <w:pPr>
              <w:pStyle w:val="17"/>
              <w:spacing w:before="111" w:line="244" w:lineRule="auto"/>
              <w:ind w:left="-1" w:right="2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Форма занятия</w:t>
            </w:r>
          </w:p>
        </w:tc>
        <w:tc>
          <w:tcPr>
            <w:tcW w:w="425" w:type="dxa"/>
            <w:textDirection w:val="btLr"/>
          </w:tcPr>
          <w:p w14:paraId="09F8DE9F">
            <w:pPr>
              <w:pStyle w:val="17"/>
              <w:spacing w:before="111" w:line="284" w:lineRule="exact"/>
              <w:ind w:left="-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Кол-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во</w:t>
            </w:r>
          </w:p>
        </w:tc>
        <w:tc>
          <w:tcPr>
            <w:tcW w:w="2553" w:type="dxa"/>
            <w:textDirection w:val="btLr"/>
          </w:tcPr>
          <w:p w14:paraId="24D98F93">
            <w:pPr>
              <w:pStyle w:val="17"/>
              <w:spacing w:before="111" w:line="247" w:lineRule="auto"/>
              <w:ind w:left="-1" w:right="2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Тема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276" w:type="dxa"/>
            <w:textDirection w:val="btLr"/>
          </w:tcPr>
          <w:p w14:paraId="41586CAA">
            <w:pPr>
              <w:pStyle w:val="17"/>
              <w:spacing w:before="110" w:line="247" w:lineRule="auto"/>
              <w:ind w:left="-1" w:right="2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Место проведен 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>ия</w:t>
            </w:r>
          </w:p>
        </w:tc>
        <w:tc>
          <w:tcPr>
            <w:tcW w:w="1355" w:type="dxa"/>
            <w:textDirection w:val="btLr"/>
          </w:tcPr>
          <w:p w14:paraId="0CD6B359">
            <w:pPr>
              <w:pStyle w:val="17"/>
              <w:spacing w:before="110" w:line="247" w:lineRule="auto"/>
              <w:ind w:left="-1" w:right="3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Форма контроля</w:t>
            </w:r>
          </w:p>
        </w:tc>
      </w:tr>
      <w:tr w14:paraId="7EC42C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539" w:type="dxa"/>
          </w:tcPr>
          <w:p w14:paraId="6C54D9C7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14:paraId="49E002B0">
            <w:pPr>
              <w:pStyle w:val="17"/>
              <w:ind w:left="106" w:right="161" w:hanging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Сентябр 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ь</w:t>
            </w:r>
          </w:p>
        </w:tc>
        <w:tc>
          <w:tcPr>
            <w:tcW w:w="1416" w:type="dxa"/>
          </w:tcPr>
          <w:p w14:paraId="0BCA96F3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02.09.2024г</w:t>
            </w:r>
          </w:p>
          <w:p w14:paraId="06B3BBED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14:paraId="2C7E37C1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14:15-</w:t>
            </w:r>
          </w:p>
          <w:p w14:paraId="38DD0638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15:00</w:t>
            </w:r>
          </w:p>
        </w:tc>
        <w:tc>
          <w:tcPr>
            <w:tcW w:w="850" w:type="dxa"/>
          </w:tcPr>
          <w:p w14:paraId="5C96F658">
            <w:pPr>
              <w:pStyle w:val="17"/>
              <w:ind w:left="49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112AAF8D">
            <w:pPr>
              <w:pStyle w:val="17"/>
              <w:ind w:left="11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14:paraId="5E0B66D9">
            <w:pPr>
              <w:pStyle w:val="17"/>
              <w:spacing w:line="270" w:lineRule="atLeast"/>
              <w:ind w:right="35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Введение,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основные понятия и термины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музееведения</w:t>
            </w:r>
          </w:p>
        </w:tc>
        <w:tc>
          <w:tcPr>
            <w:tcW w:w="1276" w:type="dxa"/>
          </w:tcPr>
          <w:p w14:paraId="748FF9F3">
            <w:pPr>
              <w:pStyle w:val="17"/>
              <w:ind w:left="3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№6</w:t>
            </w:r>
          </w:p>
        </w:tc>
        <w:tc>
          <w:tcPr>
            <w:tcW w:w="1355" w:type="dxa"/>
          </w:tcPr>
          <w:p w14:paraId="1E1DE9F8">
            <w:pPr>
              <w:pStyle w:val="17"/>
              <w:ind w:left="106" w:right="432" w:hanging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Устный опрос</w:t>
            </w:r>
          </w:p>
        </w:tc>
      </w:tr>
      <w:tr w14:paraId="4BC5BA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539" w:type="dxa"/>
          </w:tcPr>
          <w:p w14:paraId="1BDAB134">
            <w:pPr>
              <w:pStyle w:val="17"/>
              <w:spacing w:before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14:paraId="39330CAB">
            <w:pPr>
              <w:pStyle w:val="17"/>
              <w:spacing w:before="1"/>
              <w:ind w:left="106" w:right="161" w:hanging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Сентябр 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ь</w:t>
            </w:r>
          </w:p>
        </w:tc>
        <w:tc>
          <w:tcPr>
            <w:tcW w:w="1416" w:type="dxa"/>
          </w:tcPr>
          <w:p w14:paraId="02A967BB">
            <w:pPr>
              <w:pStyle w:val="17"/>
              <w:spacing w:before="1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09.09.2024г</w:t>
            </w:r>
          </w:p>
          <w:p w14:paraId="2ACB7241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14:paraId="7B29778F">
            <w:pPr>
              <w:pStyle w:val="17"/>
              <w:spacing w:before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14:15-</w:t>
            </w:r>
          </w:p>
          <w:p w14:paraId="412DB3AC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15:00</w:t>
            </w:r>
          </w:p>
        </w:tc>
        <w:tc>
          <w:tcPr>
            <w:tcW w:w="850" w:type="dxa"/>
          </w:tcPr>
          <w:p w14:paraId="52A17755">
            <w:pPr>
              <w:pStyle w:val="17"/>
              <w:spacing w:before="1"/>
              <w:ind w:left="49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464B379E">
            <w:pPr>
              <w:pStyle w:val="17"/>
              <w:spacing w:before="1"/>
              <w:ind w:left="11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14:paraId="22BBFBCB">
            <w:pPr>
              <w:pStyle w:val="17"/>
              <w:spacing w:before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Введение,</w:t>
            </w:r>
            <w:r>
              <w:rPr>
                <w:rFonts w:hint="default"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основные</w:t>
            </w:r>
          </w:p>
          <w:p w14:paraId="54F296FF">
            <w:pPr>
              <w:pStyle w:val="17"/>
              <w:spacing w:line="274" w:lineRule="exact"/>
              <w:ind w:right="35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понятия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термины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музееведения</w:t>
            </w:r>
          </w:p>
        </w:tc>
        <w:tc>
          <w:tcPr>
            <w:tcW w:w="1276" w:type="dxa"/>
          </w:tcPr>
          <w:p w14:paraId="0E64081E">
            <w:pPr>
              <w:pStyle w:val="17"/>
              <w:spacing w:before="1"/>
              <w:ind w:left="3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№6</w:t>
            </w:r>
          </w:p>
        </w:tc>
        <w:tc>
          <w:tcPr>
            <w:tcW w:w="1355" w:type="dxa"/>
          </w:tcPr>
          <w:p w14:paraId="4A76D31E">
            <w:pPr>
              <w:pStyle w:val="17"/>
              <w:spacing w:before="1"/>
              <w:ind w:left="106" w:right="432" w:hanging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Устный опрос</w:t>
            </w:r>
          </w:p>
        </w:tc>
      </w:tr>
      <w:tr w14:paraId="5A6019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539" w:type="dxa"/>
          </w:tcPr>
          <w:p w14:paraId="6230C9B0">
            <w:pPr>
              <w:pStyle w:val="17"/>
              <w:spacing w:before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1135" w:type="dxa"/>
          </w:tcPr>
          <w:p w14:paraId="3964DCAF">
            <w:pPr>
              <w:pStyle w:val="17"/>
              <w:spacing w:line="270" w:lineRule="atLeast"/>
              <w:ind w:left="106" w:right="161" w:hanging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Сентябр 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ь</w:t>
            </w:r>
          </w:p>
        </w:tc>
        <w:tc>
          <w:tcPr>
            <w:tcW w:w="1416" w:type="dxa"/>
          </w:tcPr>
          <w:p w14:paraId="75BCA09B">
            <w:pPr>
              <w:pStyle w:val="17"/>
              <w:spacing w:before="1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16.09.2024г</w:t>
            </w:r>
          </w:p>
          <w:p w14:paraId="6B0D4E04">
            <w:pPr>
              <w:pStyle w:val="17"/>
              <w:spacing w:line="255" w:lineRule="exact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14:paraId="3BAA71C2">
            <w:pPr>
              <w:pStyle w:val="17"/>
              <w:spacing w:before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14:15-</w:t>
            </w:r>
          </w:p>
          <w:p w14:paraId="1DC14CE3">
            <w:pPr>
              <w:pStyle w:val="17"/>
              <w:spacing w:line="255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15:00</w:t>
            </w:r>
          </w:p>
        </w:tc>
        <w:tc>
          <w:tcPr>
            <w:tcW w:w="850" w:type="dxa"/>
          </w:tcPr>
          <w:p w14:paraId="7E6B8656">
            <w:pPr>
              <w:pStyle w:val="17"/>
              <w:spacing w:before="1"/>
              <w:ind w:left="49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2A2E5FAF">
            <w:pPr>
              <w:pStyle w:val="17"/>
              <w:spacing w:before="1"/>
              <w:ind w:left="11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14:paraId="0342B62E">
            <w:pPr>
              <w:pStyle w:val="17"/>
              <w:spacing w:line="270" w:lineRule="atLeast"/>
              <w:ind w:right="354" w:hanging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hint="default"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музея</w:t>
            </w:r>
            <w:r>
              <w:rPr>
                <w:rFonts w:hint="default"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жизни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человека</w:t>
            </w:r>
          </w:p>
        </w:tc>
        <w:tc>
          <w:tcPr>
            <w:tcW w:w="1276" w:type="dxa"/>
          </w:tcPr>
          <w:p w14:paraId="2B96AEE2">
            <w:pPr>
              <w:pStyle w:val="17"/>
              <w:spacing w:before="1"/>
              <w:ind w:left="3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№6</w:t>
            </w:r>
          </w:p>
        </w:tc>
        <w:tc>
          <w:tcPr>
            <w:tcW w:w="1355" w:type="dxa"/>
          </w:tcPr>
          <w:p w14:paraId="58C3FD3B">
            <w:pPr>
              <w:pStyle w:val="17"/>
              <w:spacing w:line="270" w:lineRule="atLeast"/>
              <w:ind w:left="106" w:right="432" w:hanging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Устный опрос</w:t>
            </w:r>
          </w:p>
        </w:tc>
      </w:tr>
      <w:tr w14:paraId="03B492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39" w:type="dxa"/>
          </w:tcPr>
          <w:p w14:paraId="3A4D5BA4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135" w:type="dxa"/>
          </w:tcPr>
          <w:p w14:paraId="01FE7D21">
            <w:pPr>
              <w:pStyle w:val="17"/>
              <w:spacing w:line="270" w:lineRule="atLeast"/>
              <w:ind w:left="106" w:right="161" w:hanging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Сентябр 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ь</w:t>
            </w:r>
          </w:p>
        </w:tc>
        <w:tc>
          <w:tcPr>
            <w:tcW w:w="1416" w:type="dxa"/>
          </w:tcPr>
          <w:p w14:paraId="05A49E41">
            <w:pPr>
              <w:pStyle w:val="17"/>
              <w:ind w:left="60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23.09.2024г</w:t>
            </w:r>
          </w:p>
        </w:tc>
        <w:tc>
          <w:tcPr>
            <w:tcW w:w="852" w:type="dxa"/>
          </w:tcPr>
          <w:p w14:paraId="5DFD4DCF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14:15-</w:t>
            </w:r>
          </w:p>
          <w:p w14:paraId="6A82A40D">
            <w:pPr>
              <w:pStyle w:val="17"/>
              <w:spacing w:line="255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15:00</w:t>
            </w:r>
          </w:p>
        </w:tc>
        <w:tc>
          <w:tcPr>
            <w:tcW w:w="850" w:type="dxa"/>
          </w:tcPr>
          <w:p w14:paraId="1718FBB0">
            <w:pPr>
              <w:pStyle w:val="17"/>
              <w:ind w:left="49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2651C65A">
            <w:pPr>
              <w:pStyle w:val="17"/>
              <w:ind w:left="11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14:paraId="4E7AB36E">
            <w:pPr>
              <w:pStyle w:val="17"/>
              <w:spacing w:line="270" w:lineRule="atLeast"/>
              <w:ind w:right="354" w:hanging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hint="default"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музея</w:t>
            </w:r>
            <w:r>
              <w:rPr>
                <w:rFonts w:hint="default"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жизни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человека</w:t>
            </w:r>
          </w:p>
        </w:tc>
        <w:tc>
          <w:tcPr>
            <w:tcW w:w="1276" w:type="dxa"/>
          </w:tcPr>
          <w:p w14:paraId="238DF7BE">
            <w:pPr>
              <w:pStyle w:val="17"/>
              <w:ind w:left="4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№6</w:t>
            </w:r>
          </w:p>
        </w:tc>
        <w:tc>
          <w:tcPr>
            <w:tcW w:w="1355" w:type="dxa"/>
          </w:tcPr>
          <w:p w14:paraId="655C0067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Кроссворд</w:t>
            </w:r>
          </w:p>
        </w:tc>
      </w:tr>
      <w:tr w14:paraId="17FABF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39" w:type="dxa"/>
          </w:tcPr>
          <w:p w14:paraId="554E8C79">
            <w:pPr>
              <w:pStyle w:val="17"/>
              <w:spacing w:line="276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1135" w:type="dxa"/>
          </w:tcPr>
          <w:p w14:paraId="0AFE3FEB">
            <w:pPr>
              <w:pStyle w:val="17"/>
              <w:spacing w:line="276" w:lineRule="exact"/>
              <w:ind w:left="106" w:right="161" w:hanging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Сентябр 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ь</w:t>
            </w:r>
          </w:p>
        </w:tc>
        <w:tc>
          <w:tcPr>
            <w:tcW w:w="1416" w:type="dxa"/>
          </w:tcPr>
          <w:p w14:paraId="4A4A6EA3">
            <w:pPr>
              <w:pStyle w:val="17"/>
              <w:spacing w:line="276" w:lineRule="exact"/>
              <w:ind w:left="60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30.09.2024г</w:t>
            </w:r>
          </w:p>
        </w:tc>
        <w:tc>
          <w:tcPr>
            <w:tcW w:w="852" w:type="dxa"/>
          </w:tcPr>
          <w:p w14:paraId="1D4F607E">
            <w:pPr>
              <w:pStyle w:val="17"/>
              <w:spacing w:line="276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14:15-</w:t>
            </w:r>
          </w:p>
          <w:p w14:paraId="3D1DB338">
            <w:pPr>
              <w:pStyle w:val="17"/>
              <w:spacing w:line="255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15:00</w:t>
            </w:r>
          </w:p>
        </w:tc>
        <w:tc>
          <w:tcPr>
            <w:tcW w:w="850" w:type="dxa"/>
          </w:tcPr>
          <w:p w14:paraId="05B55C88">
            <w:pPr>
              <w:pStyle w:val="17"/>
              <w:spacing w:line="276" w:lineRule="exact"/>
              <w:ind w:left="49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5D0A0645">
            <w:pPr>
              <w:pStyle w:val="17"/>
              <w:spacing w:line="276" w:lineRule="exact"/>
              <w:ind w:left="10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14:paraId="6C95F045">
            <w:pPr>
              <w:pStyle w:val="17"/>
              <w:spacing w:line="276" w:lineRule="exact"/>
              <w:ind w:right="674" w:hanging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Известные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музеи России и мира</w:t>
            </w:r>
          </w:p>
        </w:tc>
        <w:tc>
          <w:tcPr>
            <w:tcW w:w="1276" w:type="dxa"/>
          </w:tcPr>
          <w:p w14:paraId="209CF28D">
            <w:pPr>
              <w:pStyle w:val="17"/>
              <w:spacing w:line="276" w:lineRule="exact"/>
              <w:ind w:left="3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№6</w:t>
            </w:r>
          </w:p>
        </w:tc>
        <w:tc>
          <w:tcPr>
            <w:tcW w:w="1355" w:type="dxa"/>
          </w:tcPr>
          <w:p w14:paraId="4CE7857F">
            <w:pPr>
              <w:pStyle w:val="17"/>
              <w:spacing w:line="276" w:lineRule="exact"/>
              <w:ind w:left="106" w:right="432" w:hanging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Устный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опрос .</w:t>
            </w:r>
          </w:p>
        </w:tc>
      </w:tr>
      <w:tr w14:paraId="541366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39" w:type="dxa"/>
          </w:tcPr>
          <w:p w14:paraId="24B3388F">
            <w:pPr>
              <w:pStyle w:val="17"/>
              <w:spacing w:line="257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1135" w:type="dxa"/>
          </w:tcPr>
          <w:p w14:paraId="428F1A2A">
            <w:pPr>
              <w:pStyle w:val="17"/>
              <w:spacing w:line="257" w:lineRule="exact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1416" w:type="dxa"/>
          </w:tcPr>
          <w:p w14:paraId="108ED7BA">
            <w:pPr>
              <w:pStyle w:val="17"/>
              <w:spacing w:line="257" w:lineRule="exact"/>
              <w:ind w:left="59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14.10.2024г</w:t>
            </w:r>
          </w:p>
        </w:tc>
        <w:tc>
          <w:tcPr>
            <w:tcW w:w="852" w:type="dxa"/>
          </w:tcPr>
          <w:p w14:paraId="639D07F5">
            <w:pPr>
              <w:pStyle w:val="17"/>
              <w:spacing w:line="257" w:lineRule="exact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14:15-</w:t>
            </w:r>
          </w:p>
        </w:tc>
        <w:tc>
          <w:tcPr>
            <w:tcW w:w="850" w:type="dxa"/>
          </w:tcPr>
          <w:p w14:paraId="0BD404D5">
            <w:pPr>
              <w:pStyle w:val="17"/>
              <w:spacing w:line="257" w:lineRule="exact"/>
              <w:ind w:left="46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0BC0F653">
            <w:pPr>
              <w:pStyle w:val="17"/>
              <w:spacing w:line="257" w:lineRule="exact"/>
              <w:ind w:left="7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14:paraId="580E442B">
            <w:pPr>
              <w:pStyle w:val="17"/>
              <w:spacing w:line="257" w:lineRule="exact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Известные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музеи</w:t>
            </w:r>
          </w:p>
        </w:tc>
        <w:tc>
          <w:tcPr>
            <w:tcW w:w="1276" w:type="dxa"/>
          </w:tcPr>
          <w:p w14:paraId="25FA1D42">
            <w:pPr>
              <w:pStyle w:val="17"/>
              <w:spacing w:line="257" w:lineRule="exact"/>
              <w:ind w:left="3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№6</w:t>
            </w:r>
          </w:p>
        </w:tc>
        <w:tc>
          <w:tcPr>
            <w:tcW w:w="1355" w:type="dxa"/>
          </w:tcPr>
          <w:p w14:paraId="5CD01A3E">
            <w:pPr>
              <w:pStyle w:val="17"/>
              <w:spacing w:line="257" w:lineRule="exact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Устный</w:t>
            </w:r>
          </w:p>
        </w:tc>
      </w:tr>
    </w:tbl>
    <w:p w14:paraId="3103F535">
      <w:pPr>
        <w:pStyle w:val="17"/>
        <w:spacing w:after="0" w:line="257" w:lineRule="exact"/>
        <w:rPr>
          <w:rFonts w:hint="default" w:ascii="Times New Roman" w:hAnsi="Times New Roman" w:cs="Times New Roman"/>
          <w:sz w:val="24"/>
          <w:szCs w:val="24"/>
        </w:rPr>
        <w:sectPr>
          <w:type w:val="continuous"/>
          <w:pgSz w:w="16840" w:h="11910" w:orient="landscape"/>
          <w:pgMar w:top="708" w:right="980" w:bottom="425" w:left="2220" w:header="720" w:footer="720" w:gutter="0"/>
          <w:cols w:space="720" w:num="1"/>
        </w:sectPr>
      </w:pPr>
    </w:p>
    <w:tbl>
      <w:tblPr>
        <w:tblStyle w:val="5"/>
        <w:tblW w:w="0" w:type="auto"/>
        <w:tblInd w:w="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9"/>
        <w:gridCol w:w="1135"/>
        <w:gridCol w:w="1416"/>
        <w:gridCol w:w="852"/>
        <w:gridCol w:w="850"/>
        <w:gridCol w:w="425"/>
        <w:gridCol w:w="2553"/>
        <w:gridCol w:w="1276"/>
        <w:gridCol w:w="1355"/>
      </w:tblGrid>
      <w:tr w14:paraId="476D36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539" w:type="dxa"/>
          </w:tcPr>
          <w:p w14:paraId="2CD5D617">
            <w:pPr>
              <w:pStyle w:val="17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14:paraId="57ADDD26">
            <w:pPr>
              <w:pStyle w:val="17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2E063E10">
            <w:pPr>
              <w:pStyle w:val="17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14:paraId="117965FB">
            <w:pPr>
              <w:pStyle w:val="17"/>
              <w:spacing w:before="1" w:line="257" w:lineRule="exact"/>
              <w:ind w:left="1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15:00</w:t>
            </w:r>
          </w:p>
        </w:tc>
        <w:tc>
          <w:tcPr>
            <w:tcW w:w="850" w:type="dxa"/>
          </w:tcPr>
          <w:p w14:paraId="329752EF">
            <w:pPr>
              <w:pStyle w:val="17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62B930D">
            <w:pPr>
              <w:pStyle w:val="17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14:paraId="1B50C7B1">
            <w:pPr>
              <w:pStyle w:val="17"/>
              <w:spacing w:before="1" w:line="257" w:lineRule="exact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России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мира</w:t>
            </w:r>
          </w:p>
        </w:tc>
        <w:tc>
          <w:tcPr>
            <w:tcW w:w="1276" w:type="dxa"/>
          </w:tcPr>
          <w:p w14:paraId="61DD33AA">
            <w:pPr>
              <w:pStyle w:val="17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14:paraId="75739A43">
            <w:pPr>
              <w:pStyle w:val="17"/>
              <w:spacing w:before="1" w:line="257" w:lineRule="exact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опрос 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.</w:t>
            </w:r>
          </w:p>
        </w:tc>
      </w:tr>
      <w:tr w14:paraId="31CC1B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39" w:type="dxa"/>
          </w:tcPr>
          <w:p w14:paraId="5E3D12F9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1135" w:type="dxa"/>
          </w:tcPr>
          <w:p w14:paraId="1C851B67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1416" w:type="dxa"/>
          </w:tcPr>
          <w:p w14:paraId="368E9F45">
            <w:pPr>
              <w:pStyle w:val="17"/>
              <w:ind w:left="61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21.10.2024г</w:t>
            </w:r>
          </w:p>
        </w:tc>
        <w:tc>
          <w:tcPr>
            <w:tcW w:w="852" w:type="dxa"/>
          </w:tcPr>
          <w:p w14:paraId="6A0F1EBA">
            <w:pPr>
              <w:pStyle w:val="17"/>
              <w:ind w:left="10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14:15-</w:t>
            </w:r>
          </w:p>
          <w:p w14:paraId="22DAF0BF">
            <w:pPr>
              <w:pStyle w:val="17"/>
              <w:spacing w:line="255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15:00</w:t>
            </w:r>
          </w:p>
        </w:tc>
        <w:tc>
          <w:tcPr>
            <w:tcW w:w="850" w:type="dxa"/>
          </w:tcPr>
          <w:p w14:paraId="6F07B5B2">
            <w:pPr>
              <w:pStyle w:val="17"/>
              <w:ind w:left="49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5E803543">
            <w:pPr>
              <w:pStyle w:val="17"/>
              <w:ind w:left="10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14:paraId="0F06179F">
            <w:pPr>
              <w:pStyle w:val="17"/>
              <w:spacing w:line="270" w:lineRule="atLeast"/>
              <w:ind w:right="674" w:hanging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Известные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музеи России и мира</w:t>
            </w:r>
          </w:p>
        </w:tc>
        <w:tc>
          <w:tcPr>
            <w:tcW w:w="1276" w:type="dxa"/>
          </w:tcPr>
          <w:p w14:paraId="5D96AA38">
            <w:pPr>
              <w:pStyle w:val="17"/>
              <w:ind w:left="4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№6</w:t>
            </w:r>
          </w:p>
        </w:tc>
        <w:tc>
          <w:tcPr>
            <w:tcW w:w="1355" w:type="dxa"/>
          </w:tcPr>
          <w:p w14:paraId="44CA92A8">
            <w:pPr>
              <w:pStyle w:val="17"/>
              <w:spacing w:line="270" w:lineRule="atLeast"/>
              <w:ind w:left="106" w:right="405" w:firstLine="6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доклад, защита.</w:t>
            </w:r>
          </w:p>
        </w:tc>
      </w:tr>
      <w:tr w14:paraId="562798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39" w:type="dxa"/>
          </w:tcPr>
          <w:p w14:paraId="6589730F">
            <w:pPr>
              <w:pStyle w:val="17"/>
              <w:spacing w:line="276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1135" w:type="dxa"/>
          </w:tcPr>
          <w:p w14:paraId="4A3635C5">
            <w:pPr>
              <w:pStyle w:val="17"/>
              <w:spacing w:line="276" w:lineRule="exact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1416" w:type="dxa"/>
          </w:tcPr>
          <w:p w14:paraId="5F367222">
            <w:pPr>
              <w:pStyle w:val="17"/>
              <w:spacing w:line="276" w:lineRule="exact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28.10.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2024.</w:t>
            </w:r>
          </w:p>
        </w:tc>
        <w:tc>
          <w:tcPr>
            <w:tcW w:w="852" w:type="dxa"/>
          </w:tcPr>
          <w:p w14:paraId="475BD187">
            <w:pPr>
              <w:pStyle w:val="17"/>
              <w:spacing w:line="276" w:lineRule="exact"/>
              <w:ind w:left="10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14:15-</w:t>
            </w:r>
          </w:p>
          <w:p w14:paraId="36678311">
            <w:pPr>
              <w:pStyle w:val="17"/>
              <w:spacing w:line="255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15:00</w:t>
            </w:r>
          </w:p>
        </w:tc>
        <w:tc>
          <w:tcPr>
            <w:tcW w:w="850" w:type="dxa"/>
          </w:tcPr>
          <w:p w14:paraId="2689275D">
            <w:pPr>
              <w:pStyle w:val="17"/>
              <w:spacing w:line="276" w:lineRule="exact"/>
              <w:ind w:left="49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3D400F2E">
            <w:pPr>
              <w:pStyle w:val="17"/>
              <w:spacing w:line="276" w:lineRule="exact"/>
              <w:ind w:left="10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14:paraId="3C941A17">
            <w:pPr>
              <w:pStyle w:val="17"/>
              <w:spacing w:line="276" w:lineRule="exact"/>
              <w:ind w:right="674" w:hanging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Известные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музеи России и мира</w:t>
            </w:r>
          </w:p>
        </w:tc>
        <w:tc>
          <w:tcPr>
            <w:tcW w:w="1276" w:type="dxa"/>
          </w:tcPr>
          <w:p w14:paraId="3554E591">
            <w:pPr>
              <w:pStyle w:val="17"/>
              <w:spacing w:line="276" w:lineRule="exact"/>
              <w:ind w:left="4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№6</w:t>
            </w:r>
          </w:p>
        </w:tc>
        <w:tc>
          <w:tcPr>
            <w:tcW w:w="1355" w:type="dxa"/>
          </w:tcPr>
          <w:p w14:paraId="6676B712">
            <w:pPr>
              <w:pStyle w:val="17"/>
              <w:spacing w:line="276" w:lineRule="exact"/>
              <w:ind w:left="106" w:right="405" w:firstLine="6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доклад, защита.</w:t>
            </w:r>
          </w:p>
        </w:tc>
      </w:tr>
      <w:tr w14:paraId="47894D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39" w:type="dxa"/>
          </w:tcPr>
          <w:p w14:paraId="1024FCBE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1135" w:type="dxa"/>
          </w:tcPr>
          <w:p w14:paraId="76AB4B36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1416" w:type="dxa"/>
          </w:tcPr>
          <w:p w14:paraId="1377C1FE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11.11.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2024.</w:t>
            </w:r>
          </w:p>
        </w:tc>
        <w:tc>
          <w:tcPr>
            <w:tcW w:w="852" w:type="dxa"/>
          </w:tcPr>
          <w:p w14:paraId="5B6C34C6">
            <w:pPr>
              <w:pStyle w:val="17"/>
              <w:ind w:left="10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14:15-</w:t>
            </w:r>
          </w:p>
          <w:p w14:paraId="6C762254">
            <w:pPr>
              <w:pStyle w:val="17"/>
              <w:spacing w:line="255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15:00</w:t>
            </w:r>
          </w:p>
        </w:tc>
        <w:tc>
          <w:tcPr>
            <w:tcW w:w="850" w:type="dxa"/>
          </w:tcPr>
          <w:p w14:paraId="2AD12754">
            <w:pPr>
              <w:pStyle w:val="17"/>
              <w:ind w:left="49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08AED63B">
            <w:pPr>
              <w:pStyle w:val="17"/>
              <w:ind w:left="10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14:paraId="504F7117">
            <w:pPr>
              <w:pStyle w:val="17"/>
              <w:spacing w:line="270" w:lineRule="atLeast"/>
              <w:ind w:right="674" w:hanging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Известные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музеи России и мира</w:t>
            </w:r>
          </w:p>
        </w:tc>
        <w:tc>
          <w:tcPr>
            <w:tcW w:w="1276" w:type="dxa"/>
          </w:tcPr>
          <w:p w14:paraId="5ACE6A3B">
            <w:pPr>
              <w:pStyle w:val="17"/>
              <w:ind w:left="4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№6</w:t>
            </w:r>
          </w:p>
        </w:tc>
        <w:tc>
          <w:tcPr>
            <w:tcW w:w="1355" w:type="dxa"/>
          </w:tcPr>
          <w:p w14:paraId="7379FACA">
            <w:pPr>
              <w:pStyle w:val="17"/>
              <w:spacing w:line="270" w:lineRule="atLeast"/>
              <w:ind w:left="106" w:right="405" w:firstLine="6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доклад, защита.</w:t>
            </w:r>
          </w:p>
        </w:tc>
      </w:tr>
      <w:tr w14:paraId="1B490B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539" w:type="dxa"/>
          </w:tcPr>
          <w:p w14:paraId="6794215C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1135" w:type="dxa"/>
          </w:tcPr>
          <w:p w14:paraId="78CA1C80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1416" w:type="dxa"/>
          </w:tcPr>
          <w:p w14:paraId="2AD3F35B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25.11.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2024.</w:t>
            </w:r>
          </w:p>
        </w:tc>
        <w:tc>
          <w:tcPr>
            <w:tcW w:w="852" w:type="dxa"/>
          </w:tcPr>
          <w:p w14:paraId="510D336D">
            <w:pPr>
              <w:pStyle w:val="17"/>
              <w:ind w:left="10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14:15-</w:t>
            </w:r>
          </w:p>
          <w:p w14:paraId="078BA92F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15:00</w:t>
            </w:r>
          </w:p>
        </w:tc>
        <w:tc>
          <w:tcPr>
            <w:tcW w:w="850" w:type="dxa"/>
          </w:tcPr>
          <w:p w14:paraId="320AB5C4">
            <w:pPr>
              <w:pStyle w:val="17"/>
              <w:ind w:left="49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0122180C">
            <w:pPr>
              <w:pStyle w:val="17"/>
              <w:ind w:left="12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14:paraId="28CFB7FC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Фонды</w:t>
            </w:r>
            <w:r>
              <w:rPr>
                <w:rFonts w:hint="default"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музея.</w:t>
            </w:r>
          </w:p>
        </w:tc>
        <w:tc>
          <w:tcPr>
            <w:tcW w:w="1276" w:type="dxa"/>
          </w:tcPr>
          <w:p w14:paraId="691849FC">
            <w:pPr>
              <w:pStyle w:val="17"/>
              <w:ind w:left="5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№6</w:t>
            </w:r>
          </w:p>
        </w:tc>
        <w:tc>
          <w:tcPr>
            <w:tcW w:w="1355" w:type="dxa"/>
          </w:tcPr>
          <w:p w14:paraId="1AC8B0CE">
            <w:pPr>
              <w:pStyle w:val="17"/>
              <w:spacing w:line="270" w:lineRule="atLeast"/>
              <w:ind w:left="106" w:right="316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Работа с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архивом, отчёт</w:t>
            </w:r>
          </w:p>
        </w:tc>
      </w:tr>
      <w:tr w14:paraId="6B5C21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539" w:type="dxa"/>
          </w:tcPr>
          <w:p w14:paraId="3B55D1E0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1135" w:type="dxa"/>
          </w:tcPr>
          <w:p w14:paraId="5A04AD8C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1416" w:type="dxa"/>
          </w:tcPr>
          <w:p w14:paraId="48CF4B01">
            <w:pPr>
              <w:pStyle w:val="17"/>
              <w:ind w:left="22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02.12.2024.</w:t>
            </w:r>
          </w:p>
        </w:tc>
        <w:tc>
          <w:tcPr>
            <w:tcW w:w="852" w:type="dxa"/>
          </w:tcPr>
          <w:p w14:paraId="762F0F30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14:15-</w:t>
            </w:r>
          </w:p>
          <w:p w14:paraId="03B3F0CD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15:00</w:t>
            </w:r>
          </w:p>
        </w:tc>
        <w:tc>
          <w:tcPr>
            <w:tcW w:w="850" w:type="dxa"/>
          </w:tcPr>
          <w:p w14:paraId="37A2D983">
            <w:pPr>
              <w:pStyle w:val="17"/>
              <w:ind w:left="49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6550120A">
            <w:pPr>
              <w:pStyle w:val="17"/>
              <w:ind w:left="11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14:paraId="15F00BC6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Музейная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экспозиция.</w:t>
            </w:r>
          </w:p>
        </w:tc>
        <w:tc>
          <w:tcPr>
            <w:tcW w:w="1276" w:type="dxa"/>
          </w:tcPr>
          <w:p w14:paraId="787D6F64">
            <w:pPr>
              <w:pStyle w:val="17"/>
              <w:ind w:left="3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№6</w:t>
            </w:r>
          </w:p>
        </w:tc>
        <w:tc>
          <w:tcPr>
            <w:tcW w:w="1355" w:type="dxa"/>
          </w:tcPr>
          <w:p w14:paraId="37A93F86">
            <w:pPr>
              <w:pStyle w:val="17"/>
              <w:spacing w:line="276" w:lineRule="exact"/>
              <w:ind w:left="106" w:right="316" w:hanging="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Работа с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архивом, отчёт</w:t>
            </w:r>
          </w:p>
        </w:tc>
      </w:tr>
      <w:tr w14:paraId="3D924A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</w:trPr>
        <w:tc>
          <w:tcPr>
            <w:tcW w:w="539" w:type="dxa"/>
          </w:tcPr>
          <w:p w14:paraId="6266B754">
            <w:pPr>
              <w:pStyle w:val="17"/>
              <w:spacing w:line="275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12</w:t>
            </w:r>
          </w:p>
        </w:tc>
        <w:tc>
          <w:tcPr>
            <w:tcW w:w="1135" w:type="dxa"/>
          </w:tcPr>
          <w:p w14:paraId="07E51C05">
            <w:pPr>
              <w:pStyle w:val="17"/>
              <w:spacing w:line="275" w:lineRule="exact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1416" w:type="dxa"/>
          </w:tcPr>
          <w:p w14:paraId="199197D3">
            <w:pPr>
              <w:pStyle w:val="17"/>
              <w:spacing w:line="275" w:lineRule="exact"/>
              <w:ind w:left="22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09.12.2024.</w:t>
            </w:r>
          </w:p>
        </w:tc>
        <w:tc>
          <w:tcPr>
            <w:tcW w:w="852" w:type="dxa"/>
          </w:tcPr>
          <w:p w14:paraId="0FC3CBCD">
            <w:pPr>
              <w:pStyle w:val="17"/>
              <w:spacing w:line="275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14:15-</w:t>
            </w:r>
          </w:p>
          <w:p w14:paraId="5BA4E3E8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15:00</w:t>
            </w:r>
          </w:p>
        </w:tc>
        <w:tc>
          <w:tcPr>
            <w:tcW w:w="850" w:type="dxa"/>
          </w:tcPr>
          <w:p w14:paraId="51458615">
            <w:pPr>
              <w:pStyle w:val="17"/>
              <w:spacing w:line="275" w:lineRule="exact"/>
              <w:ind w:left="49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74D86897">
            <w:pPr>
              <w:pStyle w:val="17"/>
              <w:spacing w:line="275" w:lineRule="exact"/>
              <w:ind w:left="11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14:paraId="178767B0">
            <w:pPr>
              <w:pStyle w:val="17"/>
              <w:spacing w:line="276" w:lineRule="exact"/>
              <w:ind w:right="446" w:hanging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Духовно- нравственное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воспитание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музеев.</w:t>
            </w:r>
          </w:p>
        </w:tc>
        <w:tc>
          <w:tcPr>
            <w:tcW w:w="1276" w:type="dxa"/>
          </w:tcPr>
          <w:p w14:paraId="3A218055">
            <w:pPr>
              <w:pStyle w:val="17"/>
              <w:spacing w:line="275" w:lineRule="exact"/>
              <w:ind w:left="3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№6</w:t>
            </w:r>
          </w:p>
        </w:tc>
        <w:tc>
          <w:tcPr>
            <w:tcW w:w="1355" w:type="dxa"/>
          </w:tcPr>
          <w:p w14:paraId="0929CA56">
            <w:pPr>
              <w:pStyle w:val="17"/>
              <w:spacing w:line="275" w:lineRule="exact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</w:tr>
      <w:tr w14:paraId="4550C0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539" w:type="dxa"/>
          </w:tcPr>
          <w:p w14:paraId="2398CD18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13</w:t>
            </w:r>
          </w:p>
        </w:tc>
        <w:tc>
          <w:tcPr>
            <w:tcW w:w="1135" w:type="dxa"/>
          </w:tcPr>
          <w:p w14:paraId="38EBBD35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1416" w:type="dxa"/>
          </w:tcPr>
          <w:p w14:paraId="5758A9C7">
            <w:pPr>
              <w:pStyle w:val="17"/>
              <w:ind w:left="22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16.12.2024.</w:t>
            </w:r>
          </w:p>
        </w:tc>
        <w:tc>
          <w:tcPr>
            <w:tcW w:w="852" w:type="dxa"/>
          </w:tcPr>
          <w:p w14:paraId="218AF678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14:15-</w:t>
            </w:r>
          </w:p>
          <w:p w14:paraId="2D312566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15:00</w:t>
            </w:r>
          </w:p>
        </w:tc>
        <w:tc>
          <w:tcPr>
            <w:tcW w:w="850" w:type="dxa"/>
          </w:tcPr>
          <w:p w14:paraId="6E3AC5E5">
            <w:pPr>
              <w:pStyle w:val="17"/>
              <w:ind w:left="48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7296E45F">
            <w:pPr>
              <w:pStyle w:val="17"/>
              <w:ind w:left="10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14:paraId="4826022A">
            <w:pPr>
              <w:pStyle w:val="17"/>
              <w:spacing w:line="270" w:lineRule="atLeast"/>
              <w:ind w:right="378" w:hanging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Культурно- образовательная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музея.</w:t>
            </w:r>
          </w:p>
        </w:tc>
        <w:tc>
          <w:tcPr>
            <w:tcW w:w="1276" w:type="dxa"/>
          </w:tcPr>
          <w:p w14:paraId="676FEA85">
            <w:pPr>
              <w:pStyle w:val="17"/>
              <w:ind w:left="4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№6</w:t>
            </w:r>
          </w:p>
        </w:tc>
        <w:tc>
          <w:tcPr>
            <w:tcW w:w="1355" w:type="dxa"/>
          </w:tcPr>
          <w:p w14:paraId="41AEFD2D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отчёт</w:t>
            </w:r>
          </w:p>
        </w:tc>
      </w:tr>
      <w:tr w14:paraId="6F73AB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539" w:type="dxa"/>
          </w:tcPr>
          <w:p w14:paraId="754BA003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14</w:t>
            </w:r>
          </w:p>
        </w:tc>
        <w:tc>
          <w:tcPr>
            <w:tcW w:w="1135" w:type="dxa"/>
          </w:tcPr>
          <w:p w14:paraId="7A93FE97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1416" w:type="dxa"/>
          </w:tcPr>
          <w:p w14:paraId="46BB6980">
            <w:pPr>
              <w:pStyle w:val="17"/>
              <w:ind w:left="22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23.12.2024.</w:t>
            </w:r>
          </w:p>
        </w:tc>
        <w:tc>
          <w:tcPr>
            <w:tcW w:w="852" w:type="dxa"/>
          </w:tcPr>
          <w:p w14:paraId="265463C9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14:15-</w:t>
            </w:r>
          </w:p>
          <w:p w14:paraId="6478FAD8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15:00</w:t>
            </w:r>
          </w:p>
        </w:tc>
        <w:tc>
          <w:tcPr>
            <w:tcW w:w="850" w:type="dxa"/>
          </w:tcPr>
          <w:p w14:paraId="361C9FD2">
            <w:pPr>
              <w:pStyle w:val="17"/>
              <w:ind w:left="49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0111F597">
            <w:pPr>
              <w:pStyle w:val="17"/>
              <w:ind w:left="11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14:paraId="76B17FE2">
            <w:pPr>
              <w:pStyle w:val="17"/>
              <w:ind w:right="35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Организация краеведческой работы.</w:t>
            </w:r>
          </w:p>
        </w:tc>
        <w:tc>
          <w:tcPr>
            <w:tcW w:w="1276" w:type="dxa"/>
          </w:tcPr>
          <w:p w14:paraId="54CE5D56">
            <w:pPr>
              <w:pStyle w:val="17"/>
              <w:ind w:left="4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№6</w:t>
            </w:r>
          </w:p>
        </w:tc>
        <w:tc>
          <w:tcPr>
            <w:tcW w:w="1355" w:type="dxa"/>
          </w:tcPr>
          <w:p w14:paraId="23CA9790">
            <w:pPr>
              <w:pStyle w:val="17"/>
              <w:spacing w:line="270" w:lineRule="atLeast"/>
              <w:ind w:left="106" w:right="12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Экскурсия 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 xml:space="preserve">в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городской музей, отчёт</w:t>
            </w:r>
          </w:p>
        </w:tc>
      </w:tr>
      <w:tr w14:paraId="4DAB3D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8" w:hRule="atLeast"/>
        </w:trPr>
        <w:tc>
          <w:tcPr>
            <w:tcW w:w="539" w:type="dxa"/>
          </w:tcPr>
          <w:p w14:paraId="119819B0">
            <w:pPr>
              <w:pStyle w:val="17"/>
              <w:spacing w:line="276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15</w:t>
            </w:r>
          </w:p>
        </w:tc>
        <w:tc>
          <w:tcPr>
            <w:tcW w:w="1135" w:type="dxa"/>
          </w:tcPr>
          <w:p w14:paraId="364F94CB">
            <w:pPr>
              <w:pStyle w:val="17"/>
              <w:spacing w:line="276" w:lineRule="exact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1416" w:type="dxa"/>
          </w:tcPr>
          <w:p w14:paraId="725FA4F6">
            <w:pPr>
              <w:pStyle w:val="17"/>
              <w:spacing w:line="276" w:lineRule="exact"/>
              <w:ind w:left="22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13.01.2025.</w:t>
            </w:r>
          </w:p>
        </w:tc>
        <w:tc>
          <w:tcPr>
            <w:tcW w:w="852" w:type="dxa"/>
          </w:tcPr>
          <w:p w14:paraId="7FF16E7C">
            <w:pPr>
              <w:pStyle w:val="17"/>
              <w:spacing w:line="276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14:15-</w:t>
            </w:r>
          </w:p>
          <w:p w14:paraId="12D2B413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15:00</w:t>
            </w:r>
          </w:p>
        </w:tc>
        <w:tc>
          <w:tcPr>
            <w:tcW w:w="850" w:type="dxa"/>
          </w:tcPr>
          <w:p w14:paraId="11203F80">
            <w:pPr>
              <w:pStyle w:val="17"/>
              <w:spacing w:line="276" w:lineRule="exact"/>
              <w:ind w:left="49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3AF38985">
            <w:pPr>
              <w:pStyle w:val="17"/>
              <w:spacing w:line="276" w:lineRule="exact"/>
              <w:ind w:left="11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14:paraId="7560198F">
            <w:pPr>
              <w:pStyle w:val="17"/>
              <w:ind w:right="35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Организация краеведческой работы.</w:t>
            </w:r>
          </w:p>
        </w:tc>
        <w:tc>
          <w:tcPr>
            <w:tcW w:w="1276" w:type="dxa"/>
          </w:tcPr>
          <w:p w14:paraId="7B41F049">
            <w:pPr>
              <w:pStyle w:val="17"/>
              <w:spacing w:line="276" w:lineRule="exact"/>
              <w:ind w:left="4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№6</w:t>
            </w:r>
          </w:p>
        </w:tc>
        <w:tc>
          <w:tcPr>
            <w:tcW w:w="1355" w:type="dxa"/>
          </w:tcPr>
          <w:p w14:paraId="7F5FB6E2">
            <w:pPr>
              <w:pStyle w:val="17"/>
              <w:spacing w:line="276" w:lineRule="exact"/>
              <w:ind w:left="106" w:right="12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Экскурсия 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 xml:space="preserve">в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городской музей, доклад</w:t>
            </w:r>
          </w:p>
        </w:tc>
      </w:tr>
      <w:tr w14:paraId="4C0C19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8" w:hRule="atLeast"/>
        </w:trPr>
        <w:tc>
          <w:tcPr>
            <w:tcW w:w="539" w:type="dxa"/>
          </w:tcPr>
          <w:p w14:paraId="157E7621">
            <w:pPr>
              <w:pStyle w:val="17"/>
              <w:spacing w:line="275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16</w:t>
            </w:r>
          </w:p>
        </w:tc>
        <w:tc>
          <w:tcPr>
            <w:tcW w:w="1135" w:type="dxa"/>
          </w:tcPr>
          <w:p w14:paraId="1512FCE7">
            <w:pPr>
              <w:pStyle w:val="17"/>
              <w:spacing w:line="275" w:lineRule="exact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1416" w:type="dxa"/>
          </w:tcPr>
          <w:p w14:paraId="42531A55">
            <w:pPr>
              <w:pStyle w:val="17"/>
              <w:spacing w:line="275" w:lineRule="exact"/>
              <w:ind w:left="22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20.01.2025.</w:t>
            </w:r>
          </w:p>
        </w:tc>
        <w:tc>
          <w:tcPr>
            <w:tcW w:w="852" w:type="dxa"/>
          </w:tcPr>
          <w:p w14:paraId="3E3A9129">
            <w:pPr>
              <w:pStyle w:val="17"/>
              <w:spacing w:line="275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14:15-</w:t>
            </w:r>
          </w:p>
          <w:p w14:paraId="5AAB74E6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15:00</w:t>
            </w:r>
          </w:p>
        </w:tc>
        <w:tc>
          <w:tcPr>
            <w:tcW w:w="850" w:type="dxa"/>
          </w:tcPr>
          <w:p w14:paraId="4A21B5DF">
            <w:pPr>
              <w:pStyle w:val="17"/>
              <w:spacing w:line="275" w:lineRule="exact"/>
              <w:ind w:left="49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554FDEC6">
            <w:pPr>
              <w:pStyle w:val="17"/>
              <w:spacing w:line="275" w:lineRule="exact"/>
              <w:ind w:left="12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14:paraId="7ACC97A2">
            <w:pPr>
              <w:pStyle w:val="17"/>
              <w:tabs>
                <w:tab w:val="left" w:pos="1470"/>
                <w:tab w:val="left" w:pos="2285"/>
              </w:tabs>
              <w:spacing w:line="276" w:lineRule="auto"/>
              <w:ind w:right="9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Экспонаты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музея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г.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Раменское.</w:t>
            </w:r>
          </w:p>
        </w:tc>
        <w:tc>
          <w:tcPr>
            <w:tcW w:w="1276" w:type="dxa"/>
          </w:tcPr>
          <w:p w14:paraId="5CFBD97E">
            <w:pPr>
              <w:pStyle w:val="17"/>
              <w:spacing w:line="275" w:lineRule="exact"/>
              <w:ind w:left="4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№6</w:t>
            </w:r>
          </w:p>
        </w:tc>
        <w:tc>
          <w:tcPr>
            <w:tcW w:w="1355" w:type="dxa"/>
          </w:tcPr>
          <w:p w14:paraId="41CE67EB">
            <w:pPr>
              <w:pStyle w:val="17"/>
              <w:spacing w:line="276" w:lineRule="exact"/>
              <w:ind w:left="106" w:right="12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Экскурсия 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 xml:space="preserve">в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городской музей, доклад</w:t>
            </w:r>
          </w:p>
        </w:tc>
      </w:tr>
      <w:tr w14:paraId="21D369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 w:hRule="atLeast"/>
        </w:trPr>
        <w:tc>
          <w:tcPr>
            <w:tcW w:w="539" w:type="dxa"/>
          </w:tcPr>
          <w:p w14:paraId="26364493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17</w:t>
            </w:r>
          </w:p>
        </w:tc>
        <w:tc>
          <w:tcPr>
            <w:tcW w:w="1135" w:type="dxa"/>
          </w:tcPr>
          <w:p w14:paraId="7DD94584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1416" w:type="dxa"/>
          </w:tcPr>
          <w:p w14:paraId="0BD43912">
            <w:pPr>
              <w:pStyle w:val="17"/>
              <w:ind w:left="22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27.01.2025.</w:t>
            </w:r>
          </w:p>
        </w:tc>
        <w:tc>
          <w:tcPr>
            <w:tcW w:w="852" w:type="dxa"/>
          </w:tcPr>
          <w:p w14:paraId="4AFF0A97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14:15-</w:t>
            </w:r>
          </w:p>
          <w:p w14:paraId="56A3F24D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15:00</w:t>
            </w:r>
          </w:p>
        </w:tc>
        <w:tc>
          <w:tcPr>
            <w:tcW w:w="850" w:type="dxa"/>
          </w:tcPr>
          <w:p w14:paraId="4974DAEC">
            <w:pPr>
              <w:pStyle w:val="17"/>
              <w:ind w:left="49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7D451066">
            <w:pPr>
              <w:pStyle w:val="17"/>
              <w:ind w:left="11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14:paraId="00CB1CF4">
            <w:pPr>
              <w:pStyle w:val="17"/>
              <w:ind w:right="27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Викторина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«Проверь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себя».</w:t>
            </w:r>
          </w:p>
        </w:tc>
        <w:tc>
          <w:tcPr>
            <w:tcW w:w="1276" w:type="dxa"/>
          </w:tcPr>
          <w:p w14:paraId="0C23AF83">
            <w:pPr>
              <w:pStyle w:val="17"/>
              <w:ind w:left="3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№6</w:t>
            </w:r>
          </w:p>
        </w:tc>
        <w:tc>
          <w:tcPr>
            <w:tcW w:w="1355" w:type="dxa"/>
          </w:tcPr>
          <w:p w14:paraId="6B99AED2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Викторина</w:t>
            </w:r>
          </w:p>
          <w:p w14:paraId="690CE3A3">
            <w:pPr>
              <w:pStyle w:val="17"/>
              <w:spacing w:before="41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,</w:t>
            </w:r>
          </w:p>
          <w:p w14:paraId="5C99F737">
            <w:pPr>
              <w:pStyle w:val="17"/>
              <w:spacing w:before="42" w:line="255" w:lineRule="exact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кроссворд</w:t>
            </w:r>
          </w:p>
        </w:tc>
      </w:tr>
      <w:tr w14:paraId="38D88C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39" w:type="dxa"/>
          </w:tcPr>
          <w:p w14:paraId="1613F8C9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18</w:t>
            </w:r>
          </w:p>
        </w:tc>
        <w:tc>
          <w:tcPr>
            <w:tcW w:w="1135" w:type="dxa"/>
          </w:tcPr>
          <w:p w14:paraId="75E62106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1416" w:type="dxa"/>
          </w:tcPr>
          <w:p w14:paraId="47F7A5DA">
            <w:pPr>
              <w:pStyle w:val="17"/>
              <w:ind w:left="0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3.02.2025г.</w:t>
            </w:r>
          </w:p>
        </w:tc>
        <w:tc>
          <w:tcPr>
            <w:tcW w:w="852" w:type="dxa"/>
          </w:tcPr>
          <w:p w14:paraId="4A869C28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14:15-</w:t>
            </w:r>
          </w:p>
          <w:p w14:paraId="70D01739">
            <w:pPr>
              <w:pStyle w:val="17"/>
              <w:spacing w:line="255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15:00</w:t>
            </w:r>
          </w:p>
        </w:tc>
        <w:tc>
          <w:tcPr>
            <w:tcW w:w="850" w:type="dxa"/>
          </w:tcPr>
          <w:p w14:paraId="2D0937FB">
            <w:pPr>
              <w:pStyle w:val="17"/>
              <w:ind w:left="49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1A571ABE">
            <w:pPr>
              <w:pStyle w:val="17"/>
              <w:ind w:left="12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14:paraId="24B43BF6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Моя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родная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школа.</w:t>
            </w:r>
          </w:p>
        </w:tc>
        <w:tc>
          <w:tcPr>
            <w:tcW w:w="1276" w:type="dxa"/>
          </w:tcPr>
          <w:p w14:paraId="5E09073B">
            <w:pPr>
              <w:pStyle w:val="17"/>
              <w:ind w:left="3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№6</w:t>
            </w:r>
          </w:p>
        </w:tc>
        <w:tc>
          <w:tcPr>
            <w:tcW w:w="1355" w:type="dxa"/>
          </w:tcPr>
          <w:p w14:paraId="6C81AC31">
            <w:pPr>
              <w:pStyle w:val="17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проект</w:t>
            </w:r>
          </w:p>
        </w:tc>
      </w:tr>
      <w:tr w14:paraId="7F4949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39" w:type="dxa"/>
          </w:tcPr>
          <w:p w14:paraId="28CECBB7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19</w:t>
            </w:r>
          </w:p>
        </w:tc>
        <w:tc>
          <w:tcPr>
            <w:tcW w:w="1135" w:type="dxa"/>
          </w:tcPr>
          <w:p w14:paraId="24654C2F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1416" w:type="dxa"/>
          </w:tcPr>
          <w:p w14:paraId="4030B567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10.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02.2025</w:t>
            </w:r>
          </w:p>
        </w:tc>
        <w:tc>
          <w:tcPr>
            <w:tcW w:w="852" w:type="dxa"/>
          </w:tcPr>
          <w:p w14:paraId="5F0A03BC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14:15-</w:t>
            </w:r>
          </w:p>
          <w:p w14:paraId="354307DC">
            <w:pPr>
              <w:pStyle w:val="17"/>
              <w:spacing w:line="255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15:00</w:t>
            </w:r>
          </w:p>
        </w:tc>
        <w:tc>
          <w:tcPr>
            <w:tcW w:w="850" w:type="dxa"/>
          </w:tcPr>
          <w:p w14:paraId="72302FA1">
            <w:pPr>
              <w:pStyle w:val="17"/>
              <w:ind w:left="49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732829A3">
            <w:pPr>
              <w:pStyle w:val="17"/>
              <w:ind w:left="12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14:paraId="4B83086C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Моя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родная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школа.</w:t>
            </w:r>
          </w:p>
        </w:tc>
        <w:tc>
          <w:tcPr>
            <w:tcW w:w="1276" w:type="dxa"/>
          </w:tcPr>
          <w:p w14:paraId="2EF087A4">
            <w:pPr>
              <w:pStyle w:val="17"/>
              <w:ind w:left="3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№6</w:t>
            </w:r>
          </w:p>
        </w:tc>
        <w:tc>
          <w:tcPr>
            <w:tcW w:w="1355" w:type="dxa"/>
          </w:tcPr>
          <w:p w14:paraId="1CDB9603">
            <w:pPr>
              <w:pStyle w:val="17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проект</w:t>
            </w:r>
          </w:p>
        </w:tc>
      </w:tr>
      <w:tr w14:paraId="17E7C9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539" w:type="dxa"/>
          </w:tcPr>
          <w:p w14:paraId="060DF99E">
            <w:pPr>
              <w:pStyle w:val="17"/>
              <w:spacing w:before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20</w:t>
            </w:r>
          </w:p>
        </w:tc>
        <w:tc>
          <w:tcPr>
            <w:tcW w:w="1135" w:type="dxa"/>
          </w:tcPr>
          <w:p w14:paraId="5106CF1F">
            <w:pPr>
              <w:pStyle w:val="17"/>
              <w:spacing w:before="1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1416" w:type="dxa"/>
          </w:tcPr>
          <w:p w14:paraId="7CD6000F">
            <w:pPr>
              <w:pStyle w:val="17"/>
              <w:spacing w:before="1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17.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02.2025</w:t>
            </w:r>
          </w:p>
        </w:tc>
        <w:tc>
          <w:tcPr>
            <w:tcW w:w="852" w:type="dxa"/>
          </w:tcPr>
          <w:p w14:paraId="06B8CA6C">
            <w:pPr>
              <w:pStyle w:val="17"/>
              <w:spacing w:before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14:15-</w:t>
            </w:r>
          </w:p>
          <w:p w14:paraId="4119835D">
            <w:pPr>
              <w:pStyle w:val="17"/>
              <w:spacing w:line="255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15:00</w:t>
            </w:r>
          </w:p>
        </w:tc>
        <w:tc>
          <w:tcPr>
            <w:tcW w:w="850" w:type="dxa"/>
          </w:tcPr>
          <w:p w14:paraId="6202E6C0">
            <w:pPr>
              <w:pStyle w:val="17"/>
              <w:spacing w:before="1"/>
              <w:ind w:left="49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630B26E1">
            <w:pPr>
              <w:pStyle w:val="17"/>
              <w:spacing w:before="1"/>
              <w:ind w:left="11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14:paraId="0CD71799">
            <w:pPr>
              <w:pStyle w:val="17"/>
              <w:spacing w:before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Семейные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реликвии.</w:t>
            </w:r>
          </w:p>
        </w:tc>
        <w:tc>
          <w:tcPr>
            <w:tcW w:w="1276" w:type="dxa"/>
          </w:tcPr>
          <w:p w14:paraId="3B0BEE80">
            <w:pPr>
              <w:pStyle w:val="17"/>
              <w:spacing w:before="1"/>
              <w:ind w:left="0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№6</w:t>
            </w:r>
          </w:p>
        </w:tc>
        <w:tc>
          <w:tcPr>
            <w:tcW w:w="1355" w:type="dxa"/>
          </w:tcPr>
          <w:p w14:paraId="3B091AED">
            <w:pPr>
              <w:pStyle w:val="17"/>
              <w:spacing w:before="1"/>
              <w:ind w:left="10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доклад</w:t>
            </w:r>
          </w:p>
        </w:tc>
      </w:tr>
      <w:tr w14:paraId="4C62C1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39" w:type="dxa"/>
          </w:tcPr>
          <w:p w14:paraId="4787CBB3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21</w:t>
            </w:r>
          </w:p>
        </w:tc>
        <w:tc>
          <w:tcPr>
            <w:tcW w:w="1135" w:type="dxa"/>
          </w:tcPr>
          <w:p w14:paraId="69AFE89E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1416" w:type="dxa"/>
          </w:tcPr>
          <w:p w14:paraId="2293F8E1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24.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02.2025</w:t>
            </w:r>
          </w:p>
        </w:tc>
        <w:tc>
          <w:tcPr>
            <w:tcW w:w="852" w:type="dxa"/>
          </w:tcPr>
          <w:p w14:paraId="21E56066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14:15-</w:t>
            </w:r>
          </w:p>
          <w:p w14:paraId="2689DBD3">
            <w:pPr>
              <w:pStyle w:val="17"/>
              <w:spacing w:line="255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15:00</w:t>
            </w:r>
          </w:p>
        </w:tc>
        <w:tc>
          <w:tcPr>
            <w:tcW w:w="850" w:type="dxa"/>
          </w:tcPr>
          <w:p w14:paraId="2F21CF31">
            <w:pPr>
              <w:pStyle w:val="17"/>
              <w:ind w:left="49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6EFFB061">
            <w:pPr>
              <w:pStyle w:val="17"/>
              <w:ind w:left="11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14:paraId="16EB501B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Семейные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реликвии.</w:t>
            </w:r>
          </w:p>
        </w:tc>
        <w:tc>
          <w:tcPr>
            <w:tcW w:w="1276" w:type="dxa"/>
          </w:tcPr>
          <w:p w14:paraId="5880766A">
            <w:pPr>
              <w:pStyle w:val="17"/>
              <w:ind w:left="0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№6</w:t>
            </w:r>
          </w:p>
        </w:tc>
        <w:tc>
          <w:tcPr>
            <w:tcW w:w="1355" w:type="dxa"/>
          </w:tcPr>
          <w:p w14:paraId="4E57546E">
            <w:pPr>
              <w:pStyle w:val="17"/>
              <w:ind w:left="10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доклад</w:t>
            </w:r>
          </w:p>
        </w:tc>
      </w:tr>
      <w:tr w14:paraId="1F688E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39" w:type="dxa"/>
          </w:tcPr>
          <w:p w14:paraId="5ED71BE1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22</w:t>
            </w:r>
          </w:p>
        </w:tc>
        <w:tc>
          <w:tcPr>
            <w:tcW w:w="1135" w:type="dxa"/>
          </w:tcPr>
          <w:p w14:paraId="58BC5B7C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1416" w:type="dxa"/>
          </w:tcPr>
          <w:p w14:paraId="0AA3DA5D">
            <w:pPr>
              <w:pStyle w:val="17"/>
              <w:ind w:left="1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3.03.2025г.</w:t>
            </w:r>
          </w:p>
        </w:tc>
        <w:tc>
          <w:tcPr>
            <w:tcW w:w="852" w:type="dxa"/>
          </w:tcPr>
          <w:p w14:paraId="3D814498">
            <w:pPr>
              <w:pStyle w:val="17"/>
              <w:ind w:left="10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14:15-</w:t>
            </w:r>
          </w:p>
          <w:p w14:paraId="0A6ED875">
            <w:pPr>
              <w:pStyle w:val="17"/>
              <w:spacing w:line="255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15:00</w:t>
            </w:r>
          </w:p>
        </w:tc>
        <w:tc>
          <w:tcPr>
            <w:tcW w:w="850" w:type="dxa"/>
          </w:tcPr>
          <w:p w14:paraId="29BE3072">
            <w:pPr>
              <w:pStyle w:val="17"/>
              <w:ind w:left="49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3F0FA127">
            <w:pPr>
              <w:pStyle w:val="17"/>
              <w:ind w:left="11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14:paraId="7520F63C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Родословная</w:t>
            </w:r>
            <w:r>
              <w:rPr>
                <w:rFonts w:hint="default"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семьи.</w:t>
            </w:r>
          </w:p>
        </w:tc>
        <w:tc>
          <w:tcPr>
            <w:tcW w:w="1276" w:type="dxa"/>
          </w:tcPr>
          <w:p w14:paraId="7A8558A2">
            <w:pPr>
              <w:pStyle w:val="17"/>
              <w:ind w:left="1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№6</w:t>
            </w:r>
          </w:p>
        </w:tc>
        <w:tc>
          <w:tcPr>
            <w:tcW w:w="1355" w:type="dxa"/>
          </w:tcPr>
          <w:p w14:paraId="610EAF1E">
            <w:pPr>
              <w:pStyle w:val="17"/>
              <w:spacing w:line="270" w:lineRule="atLeast"/>
              <w:ind w:left="106" w:right="121" w:hanging="2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Родослови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е - проект</w:t>
            </w:r>
          </w:p>
        </w:tc>
      </w:tr>
      <w:tr w14:paraId="5F1F9F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539" w:type="dxa"/>
          </w:tcPr>
          <w:p w14:paraId="4F9FA74F">
            <w:pPr>
              <w:pStyle w:val="17"/>
              <w:spacing w:line="258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23</w:t>
            </w:r>
          </w:p>
        </w:tc>
        <w:tc>
          <w:tcPr>
            <w:tcW w:w="1135" w:type="dxa"/>
          </w:tcPr>
          <w:p w14:paraId="75BEF956">
            <w:pPr>
              <w:pStyle w:val="17"/>
              <w:spacing w:line="258" w:lineRule="exact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1416" w:type="dxa"/>
          </w:tcPr>
          <w:p w14:paraId="30634598">
            <w:pPr>
              <w:pStyle w:val="17"/>
              <w:spacing w:line="258" w:lineRule="exact"/>
              <w:ind w:left="61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10.03.2025г</w:t>
            </w:r>
          </w:p>
        </w:tc>
        <w:tc>
          <w:tcPr>
            <w:tcW w:w="852" w:type="dxa"/>
          </w:tcPr>
          <w:p w14:paraId="245138A9">
            <w:pPr>
              <w:pStyle w:val="17"/>
              <w:spacing w:line="258" w:lineRule="exact"/>
              <w:ind w:left="78" w:right="77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14:15-</w:t>
            </w:r>
          </w:p>
        </w:tc>
        <w:tc>
          <w:tcPr>
            <w:tcW w:w="850" w:type="dxa"/>
          </w:tcPr>
          <w:p w14:paraId="7D86D739">
            <w:pPr>
              <w:pStyle w:val="17"/>
              <w:spacing w:line="258" w:lineRule="exact"/>
              <w:ind w:left="50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662C2BC8">
            <w:pPr>
              <w:pStyle w:val="17"/>
              <w:spacing w:line="258" w:lineRule="exact"/>
              <w:ind w:left="11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14:paraId="6F64DA92">
            <w:pPr>
              <w:pStyle w:val="17"/>
              <w:spacing w:line="258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Родословная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семьи.</w:t>
            </w:r>
          </w:p>
        </w:tc>
        <w:tc>
          <w:tcPr>
            <w:tcW w:w="1276" w:type="dxa"/>
          </w:tcPr>
          <w:p w14:paraId="2E434B24">
            <w:pPr>
              <w:pStyle w:val="17"/>
              <w:spacing w:line="258" w:lineRule="exact"/>
              <w:ind w:left="3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№6</w:t>
            </w:r>
          </w:p>
        </w:tc>
        <w:tc>
          <w:tcPr>
            <w:tcW w:w="1355" w:type="dxa"/>
          </w:tcPr>
          <w:p w14:paraId="32C8975A">
            <w:pPr>
              <w:pStyle w:val="17"/>
              <w:spacing w:line="258" w:lineRule="exact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Родослови</w:t>
            </w:r>
          </w:p>
        </w:tc>
      </w:tr>
    </w:tbl>
    <w:p w14:paraId="12576DA9">
      <w:pPr>
        <w:pStyle w:val="17"/>
        <w:spacing w:after="0" w:line="258" w:lineRule="exact"/>
        <w:rPr>
          <w:rFonts w:hint="default" w:ascii="Times New Roman" w:hAnsi="Times New Roman" w:cs="Times New Roman"/>
          <w:sz w:val="24"/>
          <w:szCs w:val="24"/>
        </w:rPr>
        <w:sectPr>
          <w:type w:val="continuous"/>
          <w:pgSz w:w="16840" w:h="11910" w:orient="landscape"/>
          <w:pgMar w:top="708" w:right="980" w:bottom="425" w:left="2208" w:header="720" w:footer="720" w:gutter="0"/>
          <w:cols w:space="720" w:num="1"/>
        </w:sectPr>
      </w:pPr>
    </w:p>
    <w:tbl>
      <w:tblPr>
        <w:tblStyle w:val="5"/>
        <w:tblW w:w="0" w:type="auto"/>
        <w:tblInd w:w="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9"/>
        <w:gridCol w:w="1135"/>
        <w:gridCol w:w="1416"/>
        <w:gridCol w:w="852"/>
        <w:gridCol w:w="850"/>
        <w:gridCol w:w="425"/>
        <w:gridCol w:w="2553"/>
        <w:gridCol w:w="1276"/>
        <w:gridCol w:w="1355"/>
      </w:tblGrid>
      <w:tr w14:paraId="33718D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539" w:type="dxa"/>
          </w:tcPr>
          <w:p w14:paraId="5C9961A5">
            <w:pPr>
              <w:pStyle w:val="17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14:paraId="7BA2AAA5">
            <w:pPr>
              <w:pStyle w:val="17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60F6A7C4">
            <w:pPr>
              <w:pStyle w:val="17"/>
              <w:spacing w:before="1" w:line="257" w:lineRule="exact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14:paraId="39ADFD5F">
            <w:pPr>
              <w:pStyle w:val="17"/>
              <w:spacing w:before="1" w:line="257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15:00</w:t>
            </w:r>
          </w:p>
        </w:tc>
        <w:tc>
          <w:tcPr>
            <w:tcW w:w="850" w:type="dxa"/>
          </w:tcPr>
          <w:p w14:paraId="5BF379EB">
            <w:pPr>
              <w:pStyle w:val="17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EAE2837">
            <w:pPr>
              <w:pStyle w:val="17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14:paraId="0DE43DCA">
            <w:pPr>
              <w:pStyle w:val="17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7251C4">
            <w:pPr>
              <w:pStyle w:val="17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14:paraId="395F7A56">
            <w:pPr>
              <w:pStyle w:val="17"/>
              <w:spacing w:before="1" w:line="257" w:lineRule="exact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е -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проект</w:t>
            </w:r>
          </w:p>
        </w:tc>
      </w:tr>
      <w:tr w14:paraId="331068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539" w:type="dxa"/>
          </w:tcPr>
          <w:p w14:paraId="5EE0E20F">
            <w:pPr>
              <w:pStyle w:val="17"/>
              <w:ind w:left="0" w:right="7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24</w:t>
            </w:r>
          </w:p>
        </w:tc>
        <w:tc>
          <w:tcPr>
            <w:tcW w:w="1135" w:type="dxa"/>
          </w:tcPr>
          <w:p w14:paraId="2BF4FB43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1416" w:type="dxa"/>
          </w:tcPr>
          <w:p w14:paraId="6BF331A3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17.03.2025г</w:t>
            </w:r>
          </w:p>
          <w:p w14:paraId="7514331F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14:paraId="5BF7E71E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14:15-</w:t>
            </w:r>
          </w:p>
          <w:p w14:paraId="26C26025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15:00</w:t>
            </w:r>
          </w:p>
        </w:tc>
        <w:tc>
          <w:tcPr>
            <w:tcW w:w="850" w:type="dxa"/>
          </w:tcPr>
          <w:p w14:paraId="37BDC65B">
            <w:pPr>
              <w:pStyle w:val="17"/>
              <w:ind w:left="49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6FD7D2BF">
            <w:pPr>
              <w:pStyle w:val="17"/>
              <w:ind w:left="12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14:paraId="7698A260">
            <w:pPr>
              <w:pStyle w:val="17"/>
              <w:spacing w:line="270" w:lineRule="atLeast"/>
              <w:ind w:right="47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Крестьянская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изба. Старинная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одежда. Занятия</w:t>
            </w:r>
            <w:r>
              <w:rPr>
                <w:rFonts w:hint="default"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жителей</w:t>
            </w:r>
            <w:r>
              <w:rPr>
                <w:rFonts w:hint="default"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старину</w:t>
            </w:r>
          </w:p>
        </w:tc>
        <w:tc>
          <w:tcPr>
            <w:tcW w:w="1276" w:type="dxa"/>
          </w:tcPr>
          <w:p w14:paraId="3E7510EA">
            <w:pPr>
              <w:pStyle w:val="17"/>
              <w:ind w:left="3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№6</w:t>
            </w:r>
          </w:p>
        </w:tc>
        <w:tc>
          <w:tcPr>
            <w:tcW w:w="1355" w:type="dxa"/>
          </w:tcPr>
          <w:p w14:paraId="6FB409A7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</w:tr>
      <w:tr w14:paraId="03AC52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39" w:type="dxa"/>
          </w:tcPr>
          <w:p w14:paraId="371B9B6C">
            <w:pPr>
              <w:pStyle w:val="17"/>
              <w:ind w:left="0" w:right="7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25</w:t>
            </w:r>
          </w:p>
        </w:tc>
        <w:tc>
          <w:tcPr>
            <w:tcW w:w="1135" w:type="dxa"/>
          </w:tcPr>
          <w:p w14:paraId="48E93AB8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1416" w:type="dxa"/>
          </w:tcPr>
          <w:p w14:paraId="381FEB4D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24.03.2025г</w:t>
            </w:r>
          </w:p>
        </w:tc>
        <w:tc>
          <w:tcPr>
            <w:tcW w:w="852" w:type="dxa"/>
          </w:tcPr>
          <w:p w14:paraId="53848B2B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14:15-</w:t>
            </w:r>
          </w:p>
          <w:p w14:paraId="3CAB3CF1">
            <w:pPr>
              <w:pStyle w:val="17"/>
              <w:spacing w:line="255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15:00</w:t>
            </w:r>
          </w:p>
        </w:tc>
        <w:tc>
          <w:tcPr>
            <w:tcW w:w="850" w:type="dxa"/>
          </w:tcPr>
          <w:p w14:paraId="69B0AFEB">
            <w:pPr>
              <w:pStyle w:val="17"/>
              <w:ind w:left="49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362C4A5E">
            <w:pPr>
              <w:pStyle w:val="17"/>
              <w:ind w:left="11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14:paraId="109A50B9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Мой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дом.</w:t>
            </w:r>
          </w:p>
        </w:tc>
        <w:tc>
          <w:tcPr>
            <w:tcW w:w="1276" w:type="dxa"/>
          </w:tcPr>
          <w:p w14:paraId="525FAB49">
            <w:pPr>
              <w:pStyle w:val="17"/>
              <w:ind w:left="2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№6</w:t>
            </w:r>
          </w:p>
        </w:tc>
        <w:tc>
          <w:tcPr>
            <w:tcW w:w="1355" w:type="dxa"/>
          </w:tcPr>
          <w:p w14:paraId="7144403F">
            <w:pPr>
              <w:pStyle w:val="17"/>
              <w:spacing w:line="270" w:lineRule="atLeast"/>
              <w:ind w:left="106" w:right="432" w:hanging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Проект, защита</w:t>
            </w:r>
          </w:p>
        </w:tc>
      </w:tr>
      <w:tr w14:paraId="147FD7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</w:trPr>
        <w:tc>
          <w:tcPr>
            <w:tcW w:w="539" w:type="dxa"/>
          </w:tcPr>
          <w:p w14:paraId="3FF3593A">
            <w:pPr>
              <w:pStyle w:val="17"/>
              <w:ind w:left="0" w:right="7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26</w:t>
            </w:r>
          </w:p>
        </w:tc>
        <w:tc>
          <w:tcPr>
            <w:tcW w:w="1135" w:type="dxa"/>
          </w:tcPr>
          <w:p w14:paraId="2EF594F4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1416" w:type="dxa"/>
          </w:tcPr>
          <w:p w14:paraId="436A3994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31.03.2025г</w:t>
            </w:r>
          </w:p>
        </w:tc>
        <w:tc>
          <w:tcPr>
            <w:tcW w:w="852" w:type="dxa"/>
          </w:tcPr>
          <w:p w14:paraId="674EE9C9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14:15-</w:t>
            </w:r>
          </w:p>
          <w:p w14:paraId="4D79D698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15:00</w:t>
            </w:r>
          </w:p>
        </w:tc>
        <w:tc>
          <w:tcPr>
            <w:tcW w:w="850" w:type="dxa"/>
          </w:tcPr>
          <w:p w14:paraId="7E4778E3">
            <w:pPr>
              <w:pStyle w:val="17"/>
              <w:ind w:left="50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29272CF6">
            <w:pPr>
              <w:pStyle w:val="17"/>
              <w:ind w:left="12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14:paraId="79CCC84F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Мой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город,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район.</w:t>
            </w:r>
          </w:p>
        </w:tc>
        <w:tc>
          <w:tcPr>
            <w:tcW w:w="1276" w:type="dxa"/>
          </w:tcPr>
          <w:p w14:paraId="6772BBA3">
            <w:pPr>
              <w:pStyle w:val="17"/>
              <w:ind w:left="3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№6</w:t>
            </w:r>
          </w:p>
        </w:tc>
        <w:tc>
          <w:tcPr>
            <w:tcW w:w="1355" w:type="dxa"/>
          </w:tcPr>
          <w:p w14:paraId="7DD62AA1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Экскурсия</w:t>
            </w:r>
          </w:p>
          <w:p w14:paraId="266C39D3">
            <w:pPr>
              <w:pStyle w:val="17"/>
              <w:spacing w:line="274" w:lineRule="exact"/>
              <w:ind w:left="106" w:right="2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Реферат,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защита</w:t>
            </w:r>
          </w:p>
        </w:tc>
      </w:tr>
      <w:tr w14:paraId="4A8D7F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539" w:type="dxa"/>
          </w:tcPr>
          <w:p w14:paraId="3E7C5593">
            <w:pPr>
              <w:pStyle w:val="17"/>
              <w:spacing w:before="1"/>
              <w:ind w:left="0" w:right="7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27</w:t>
            </w:r>
          </w:p>
        </w:tc>
        <w:tc>
          <w:tcPr>
            <w:tcW w:w="1135" w:type="dxa"/>
          </w:tcPr>
          <w:p w14:paraId="7EDB1C42">
            <w:pPr>
              <w:pStyle w:val="17"/>
              <w:spacing w:before="1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1416" w:type="dxa"/>
          </w:tcPr>
          <w:p w14:paraId="6DA10C97">
            <w:pPr>
              <w:pStyle w:val="17"/>
              <w:spacing w:before="1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14.04.2025г</w:t>
            </w:r>
          </w:p>
          <w:p w14:paraId="1A65C652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14:paraId="0E01D406">
            <w:pPr>
              <w:pStyle w:val="17"/>
              <w:spacing w:before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14:15-</w:t>
            </w:r>
          </w:p>
          <w:p w14:paraId="0E0B55E8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15:00</w:t>
            </w:r>
          </w:p>
        </w:tc>
        <w:tc>
          <w:tcPr>
            <w:tcW w:w="850" w:type="dxa"/>
          </w:tcPr>
          <w:p w14:paraId="161EC69C">
            <w:pPr>
              <w:pStyle w:val="17"/>
              <w:spacing w:before="1"/>
              <w:ind w:left="50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75D68E76">
            <w:pPr>
              <w:pStyle w:val="17"/>
              <w:spacing w:before="1"/>
              <w:ind w:left="12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14:paraId="35FA7E49">
            <w:pPr>
              <w:pStyle w:val="17"/>
              <w:spacing w:before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Мой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город,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район.</w:t>
            </w:r>
          </w:p>
        </w:tc>
        <w:tc>
          <w:tcPr>
            <w:tcW w:w="1276" w:type="dxa"/>
          </w:tcPr>
          <w:p w14:paraId="3DCE5242">
            <w:pPr>
              <w:pStyle w:val="17"/>
              <w:spacing w:before="1"/>
              <w:ind w:left="3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№6</w:t>
            </w:r>
          </w:p>
        </w:tc>
        <w:tc>
          <w:tcPr>
            <w:tcW w:w="1355" w:type="dxa"/>
          </w:tcPr>
          <w:p w14:paraId="0B405626">
            <w:pPr>
              <w:pStyle w:val="17"/>
              <w:spacing w:before="1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Экскурсия</w:t>
            </w:r>
          </w:p>
          <w:p w14:paraId="387A2BC4">
            <w:pPr>
              <w:pStyle w:val="17"/>
              <w:spacing w:line="270" w:lineRule="atLeast"/>
              <w:ind w:left="106" w:right="2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Реферат,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защита</w:t>
            </w:r>
          </w:p>
        </w:tc>
      </w:tr>
      <w:tr w14:paraId="1A9AB8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39" w:type="dxa"/>
          </w:tcPr>
          <w:p w14:paraId="2E0B6709">
            <w:pPr>
              <w:pStyle w:val="17"/>
              <w:ind w:left="0" w:right="7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28</w:t>
            </w:r>
          </w:p>
        </w:tc>
        <w:tc>
          <w:tcPr>
            <w:tcW w:w="1135" w:type="dxa"/>
          </w:tcPr>
          <w:p w14:paraId="065BBE4F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1416" w:type="dxa"/>
          </w:tcPr>
          <w:p w14:paraId="21DA96D4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21.04.2025г</w:t>
            </w:r>
          </w:p>
        </w:tc>
        <w:tc>
          <w:tcPr>
            <w:tcW w:w="852" w:type="dxa"/>
          </w:tcPr>
          <w:p w14:paraId="27D06998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14:15-</w:t>
            </w:r>
          </w:p>
          <w:p w14:paraId="61CF6D43">
            <w:pPr>
              <w:pStyle w:val="17"/>
              <w:spacing w:line="255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15:00</w:t>
            </w:r>
          </w:p>
        </w:tc>
        <w:tc>
          <w:tcPr>
            <w:tcW w:w="850" w:type="dxa"/>
          </w:tcPr>
          <w:p w14:paraId="4421CAA9">
            <w:pPr>
              <w:pStyle w:val="17"/>
              <w:ind w:left="49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646A6D63">
            <w:pPr>
              <w:pStyle w:val="17"/>
              <w:ind w:left="11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14:paraId="4BC18F09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Знаменитые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земляки.</w:t>
            </w:r>
          </w:p>
        </w:tc>
        <w:tc>
          <w:tcPr>
            <w:tcW w:w="1276" w:type="dxa"/>
          </w:tcPr>
          <w:p w14:paraId="206A3EAA">
            <w:pPr>
              <w:pStyle w:val="17"/>
              <w:ind w:left="2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№6</w:t>
            </w:r>
          </w:p>
        </w:tc>
        <w:tc>
          <w:tcPr>
            <w:tcW w:w="1355" w:type="dxa"/>
          </w:tcPr>
          <w:p w14:paraId="735002B4">
            <w:pPr>
              <w:pStyle w:val="17"/>
              <w:spacing w:line="270" w:lineRule="atLeast"/>
              <w:ind w:left="106" w:right="432" w:hanging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Проект, защита</w:t>
            </w:r>
          </w:p>
        </w:tc>
      </w:tr>
      <w:tr w14:paraId="4233F4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539" w:type="dxa"/>
          </w:tcPr>
          <w:p w14:paraId="6BFBD464">
            <w:pPr>
              <w:pStyle w:val="17"/>
              <w:spacing w:line="276" w:lineRule="exact"/>
              <w:ind w:left="0" w:right="7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29</w:t>
            </w:r>
          </w:p>
        </w:tc>
        <w:tc>
          <w:tcPr>
            <w:tcW w:w="1135" w:type="dxa"/>
          </w:tcPr>
          <w:p w14:paraId="410D65E6">
            <w:pPr>
              <w:pStyle w:val="17"/>
              <w:spacing w:line="276" w:lineRule="exact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1416" w:type="dxa"/>
          </w:tcPr>
          <w:p w14:paraId="4950F8FE">
            <w:pPr>
              <w:pStyle w:val="17"/>
              <w:spacing w:line="276" w:lineRule="exact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28.04.2025г</w:t>
            </w:r>
          </w:p>
        </w:tc>
        <w:tc>
          <w:tcPr>
            <w:tcW w:w="852" w:type="dxa"/>
          </w:tcPr>
          <w:p w14:paraId="6D67ED84">
            <w:pPr>
              <w:pStyle w:val="17"/>
              <w:spacing w:line="276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14:15-</w:t>
            </w:r>
          </w:p>
          <w:p w14:paraId="2B23BE9C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15:00</w:t>
            </w:r>
          </w:p>
        </w:tc>
        <w:tc>
          <w:tcPr>
            <w:tcW w:w="850" w:type="dxa"/>
          </w:tcPr>
          <w:p w14:paraId="24509E4A">
            <w:pPr>
              <w:pStyle w:val="17"/>
              <w:spacing w:line="276" w:lineRule="exact"/>
              <w:ind w:left="49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52956AA1">
            <w:pPr>
              <w:pStyle w:val="17"/>
              <w:spacing w:line="276" w:lineRule="exact"/>
              <w:ind w:left="10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14:paraId="0CF7517D">
            <w:pPr>
              <w:pStyle w:val="17"/>
              <w:spacing w:line="276" w:lineRule="exact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Наш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музей.</w:t>
            </w:r>
          </w:p>
        </w:tc>
        <w:tc>
          <w:tcPr>
            <w:tcW w:w="1276" w:type="dxa"/>
          </w:tcPr>
          <w:p w14:paraId="5919F9E7">
            <w:pPr>
              <w:pStyle w:val="17"/>
              <w:spacing w:line="276" w:lineRule="exact"/>
              <w:ind w:left="2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№6</w:t>
            </w:r>
          </w:p>
        </w:tc>
        <w:tc>
          <w:tcPr>
            <w:tcW w:w="1355" w:type="dxa"/>
          </w:tcPr>
          <w:p w14:paraId="2B0295D6">
            <w:pPr>
              <w:pStyle w:val="17"/>
              <w:spacing w:line="276" w:lineRule="exact"/>
              <w:ind w:left="106" w:right="346" w:hanging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Устный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опрос .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конкурс, зачёт.</w:t>
            </w:r>
          </w:p>
        </w:tc>
      </w:tr>
      <w:tr w14:paraId="2A4C58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539" w:type="dxa"/>
          </w:tcPr>
          <w:p w14:paraId="429575A9">
            <w:pPr>
              <w:pStyle w:val="17"/>
              <w:ind w:left="0" w:right="7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30</w:t>
            </w:r>
          </w:p>
        </w:tc>
        <w:tc>
          <w:tcPr>
            <w:tcW w:w="1135" w:type="dxa"/>
          </w:tcPr>
          <w:p w14:paraId="6E5CBF94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416" w:type="dxa"/>
          </w:tcPr>
          <w:p w14:paraId="23AAE258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5.05.2025г.</w:t>
            </w:r>
          </w:p>
        </w:tc>
        <w:tc>
          <w:tcPr>
            <w:tcW w:w="852" w:type="dxa"/>
          </w:tcPr>
          <w:p w14:paraId="69E591F0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14:15-</w:t>
            </w:r>
          </w:p>
          <w:p w14:paraId="52C37B59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15:00</w:t>
            </w:r>
          </w:p>
        </w:tc>
        <w:tc>
          <w:tcPr>
            <w:tcW w:w="850" w:type="dxa"/>
          </w:tcPr>
          <w:p w14:paraId="354BE589">
            <w:pPr>
              <w:pStyle w:val="17"/>
              <w:ind w:left="49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3575713C">
            <w:pPr>
              <w:pStyle w:val="17"/>
              <w:ind w:left="10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14:paraId="56F950BE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Наш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музей.</w:t>
            </w:r>
          </w:p>
        </w:tc>
        <w:tc>
          <w:tcPr>
            <w:tcW w:w="1276" w:type="dxa"/>
          </w:tcPr>
          <w:p w14:paraId="3F229A06">
            <w:pPr>
              <w:pStyle w:val="17"/>
              <w:ind w:left="2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№6</w:t>
            </w:r>
          </w:p>
        </w:tc>
        <w:tc>
          <w:tcPr>
            <w:tcW w:w="1355" w:type="dxa"/>
          </w:tcPr>
          <w:p w14:paraId="0EB892F3">
            <w:pPr>
              <w:pStyle w:val="17"/>
              <w:spacing w:line="270" w:lineRule="atLeast"/>
              <w:ind w:left="106" w:right="346" w:hanging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Устный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опрос .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конкурс, зачёт.</w:t>
            </w:r>
          </w:p>
        </w:tc>
      </w:tr>
      <w:tr w14:paraId="0F997C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539" w:type="dxa"/>
          </w:tcPr>
          <w:p w14:paraId="20D8FE0D">
            <w:pPr>
              <w:pStyle w:val="17"/>
              <w:ind w:left="0" w:right="7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31</w:t>
            </w:r>
          </w:p>
        </w:tc>
        <w:tc>
          <w:tcPr>
            <w:tcW w:w="1135" w:type="dxa"/>
          </w:tcPr>
          <w:p w14:paraId="5AEC5BFF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416" w:type="dxa"/>
          </w:tcPr>
          <w:p w14:paraId="3FE629BE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12.05.2025г</w:t>
            </w:r>
          </w:p>
        </w:tc>
        <w:tc>
          <w:tcPr>
            <w:tcW w:w="852" w:type="dxa"/>
          </w:tcPr>
          <w:p w14:paraId="43075D16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14:15-</w:t>
            </w:r>
          </w:p>
          <w:p w14:paraId="4F250B01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15:00</w:t>
            </w:r>
          </w:p>
        </w:tc>
        <w:tc>
          <w:tcPr>
            <w:tcW w:w="850" w:type="dxa"/>
          </w:tcPr>
          <w:p w14:paraId="0A30294D">
            <w:pPr>
              <w:pStyle w:val="17"/>
              <w:ind w:left="49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6EF30F7A">
            <w:pPr>
              <w:pStyle w:val="17"/>
              <w:ind w:left="10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14:paraId="298C7141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Наш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музей.</w:t>
            </w:r>
          </w:p>
        </w:tc>
        <w:tc>
          <w:tcPr>
            <w:tcW w:w="1276" w:type="dxa"/>
          </w:tcPr>
          <w:p w14:paraId="63A700B0">
            <w:pPr>
              <w:pStyle w:val="17"/>
              <w:ind w:left="2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№6</w:t>
            </w:r>
          </w:p>
        </w:tc>
        <w:tc>
          <w:tcPr>
            <w:tcW w:w="1355" w:type="dxa"/>
          </w:tcPr>
          <w:p w14:paraId="2CEEB586">
            <w:pPr>
              <w:pStyle w:val="17"/>
              <w:spacing w:line="270" w:lineRule="atLeast"/>
              <w:ind w:left="106" w:right="346" w:hanging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Устный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опрос .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конкурс, зачёт.</w:t>
            </w:r>
          </w:p>
        </w:tc>
      </w:tr>
      <w:tr w14:paraId="4CFCED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539" w:type="dxa"/>
          </w:tcPr>
          <w:p w14:paraId="353183C3">
            <w:pPr>
              <w:pStyle w:val="17"/>
              <w:ind w:left="0" w:right="7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32</w:t>
            </w:r>
          </w:p>
        </w:tc>
        <w:tc>
          <w:tcPr>
            <w:tcW w:w="1135" w:type="dxa"/>
          </w:tcPr>
          <w:p w14:paraId="1B1E553D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416" w:type="dxa"/>
          </w:tcPr>
          <w:p w14:paraId="10ACED8A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19.05.2025г</w:t>
            </w:r>
          </w:p>
        </w:tc>
        <w:tc>
          <w:tcPr>
            <w:tcW w:w="852" w:type="dxa"/>
          </w:tcPr>
          <w:p w14:paraId="5F356B2F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14:15-</w:t>
            </w:r>
          </w:p>
          <w:p w14:paraId="755FD682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15:00</w:t>
            </w:r>
          </w:p>
        </w:tc>
        <w:tc>
          <w:tcPr>
            <w:tcW w:w="850" w:type="dxa"/>
          </w:tcPr>
          <w:p w14:paraId="22FADDC8">
            <w:pPr>
              <w:pStyle w:val="17"/>
              <w:ind w:left="49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276C4C1E">
            <w:pPr>
              <w:pStyle w:val="17"/>
              <w:ind w:left="10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14:paraId="160DE10D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Наш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музей.</w:t>
            </w:r>
          </w:p>
        </w:tc>
        <w:tc>
          <w:tcPr>
            <w:tcW w:w="1276" w:type="dxa"/>
          </w:tcPr>
          <w:p w14:paraId="0912C7D0">
            <w:pPr>
              <w:pStyle w:val="17"/>
              <w:ind w:left="2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№6</w:t>
            </w:r>
          </w:p>
        </w:tc>
        <w:tc>
          <w:tcPr>
            <w:tcW w:w="1355" w:type="dxa"/>
          </w:tcPr>
          <w:p w14:paraId="6F9BDC3D">
            <w:pPr>
              <w:pStyle w:val="17"/>
              <w:spacing w:line="270" w:lineRule="atLeast"/>
              <w:ind w:left="106" w:right="346" w:hanging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Устный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опрос .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конкурс, зачёт.</w:t>
            </w:r>
          </w:p>
        </w:tc>
      </w:tr>
      <w:tr w14:paraId="1AFFC3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539" w:type="dxa"/>
          </w:tcPr>
          <w:p w14:paraId="0498BF4A">
            <w:pPr>
              <w:pStyle w:val="17"/>
              <w:spacing w:line="275" w:lineRule="exact"/>
              <w:ind w:left="0" w:right="7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33</w:t>
            </w:r>
          </w:p>
        </w:tc>
        <w:tc>
          <w:tcPr>
            <w:tcW w:w="1135" w:type="dxa"/>
          </w:tcPr>
          <w:p w14:paraId="42E62524">
            <w:pPr>
              <w:pStyle w:val="17"/>
              <w:spacing w:line="275" w:lineRule="exact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416" w:type="dxa"/>
          </w:tcPr>
          <w:p w14:paraId="51EE1A71">
            <w:pPr>
              <w:pStyle w:val="17"/>
              <w:spacing w:line="275" w:lineRule="exact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26.05.2025г</w:t>
            </w:r>
          </w:p>
          <w:p w14:paraId="49AA6787">
            <w:pPr>
              <w:pStyle w:val="17"/>
              <w:spacing w:line="255" w:lineRule="exact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14:paraId="52578BD6">
            <w:pPr>
              <w:pStyle w:val="17"/>
              <w:spacing w:line="275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14:15-</w:t>
            </w:r>
          </w:p>
          <w:p w14:paraId="5A5AD277">
            <w:pPr>
              <w:pStyle w:val="17"/>
              <w:spacing w:line="255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15:00</w:t>
            </w:r>
          </w:p>
        </w:tc>
        <w:tc>
          <w:tcPr>
            <w:tcW w:w="850" w:type="dxa"/>
          </w:tcPr>
          <w:p w14:paraId="7901F09D">
            <w:pPr>
              <w:pStyle w:val="17"/>
              <w:spacing w:line="275" w:lineRule="exact"/>
              <w:ind w:left="49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405365CF">
            <w:pPr>
              <w:pStyle w:val="17"/>
              <w:spacing w:line="275" w:lineRule="exact"/>
              <w:ind w:left="11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14:paraId="4ED1D4D1">
            <w:pPr>
              <w:pStyle w:val="17"/>
              <w:spacing w:line="276" w:lineRule="exact"/>
              <w:ind w:right="584" w:hanging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Повеление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итогов учебного года</w:t>
            </w:r>
          </w:p>
        </w:tc>
        <w:tc>
          <w:tcPr>
            <w:tcW w:w="1276" w:type="dxa"/>
          </w:tcPr>
          <w:p w14:paraId="362B75F4">
            <w:pPr>
              <w:pStyle w:val="17"/>
              <w:spacing w:line="275" w:lineRule="exact"/>
              <w:ind w:left="3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№6</w:t>
            </w:r>
          </w:p>
        </w:tc>
        <w:tc>
          <w:tcPr>
            <w:tcW w:w="1355" w:type="dxa"/>
          </w:tcPr>
          <w:p w14:paraId="2475D024">
            <w:pPr>
              <w:pStyle w:val="17"/>
              <w:spacing w:line="275" w:lineRule="exact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Экскурсия</w:t>
            </w:r>
          </w:p>
        </w:tc>
      </w:tr>
      <w:tr w14:paraId="6FCD5D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39" w:type="dxa"/>
          </w:tcPr>
          <w:p w14:paraId="1CA21CAC">
            <w:pPr>
              <w:pStyle w:val="17"/>
              <w:ind w:left="0" w:right="7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34</w:t>
            </w:r>
          </w:p>
        </w:tc>
        <w:tc>
          <w:tcPr>
            <w:tcW w:w="1135" w:type="dxa"/>
          </w:tcPr>
          <w:p w14:paraId="508EA9FE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416" w:type="dxa"/>
          </w:tcPr>
          <w:p w14:paraId="31F80295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02.05.2025г</w:t>
            </w:r>
          </w:p>
          <w:p w14:paraId="20839C38">
            <w:pPr>
              <w:pStyle w:val="17"/>
              <w:spacing w:line="255" w:lineRule="exact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14:paraId="3B28D8A9">
            <w:pPr>
              <w:pStyle w:val="1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14:15-</w:t>
            </w:r>
          </w:p>
          <w:p w14:paraId="7A049907">
            <w:pPr>
              <w:pStyle w:val="17"/>
              <w:spacing w:line="255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15:00</w:t>
            </w:r>
          </w:p>
        </w:tc>
        <w:tc>
          <w:tcPr>
            <w:tcW w:w="850" w:type="dxa"/>
          </w:tcPr>
          <w:p w14:paraId="49F195BF">
            <w:pPr>
              <w:pStyle w:val="17"/>
              <w:ind w:left="49" w:right="7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очное</w:t>
            </w:r>
          </w:p>
        </w:tc>
        <w:tc>
          <w:tcPr>
            <w:tcW w:w="425" w:type="dxa"/>
          </w:tcPr>
          <w:p w14:paraId="09325915">
            <w:pPr>
              <w:pStyle w:val="17"/>
              <w:ind w:left="11" w:right="9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14:paraId="42AB25FF">
            <w:pPr>
              <w:pStyle w:val="17"/>
              <w:spacing w:line="270" w:lineRule="atLeast"/>
              <w:ind w:right="584" w:hanging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Повеление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итогов учебного года</w:t>
            </w:r>
          </w:p>
        </w:tc>
        <w:tc>
          <w:tcPr>
            <w:tcW w:w="1276" w:type="dxa"/>
          </w:tcPr>
          <w:p w14:paraId="1FC0977B">
            <w:pPr>
              <w:pStyle w:val="17"/>
              <w:ind w:left="3" w:right="7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№6</w:t>
            </w:r>
          </w:p>
        </w:tc>
        <w:tc>
          <w:tcPr>
            <w:tcW w:w="1355" w:type="dxa"/>
          </w:tcPr>
          <w:p w14:paraId="1AAB59F6">
            <w:pPr>
              <w:pStyle w:val="17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Экскурсия</w:t>
            </w:r>
          </w:p>
        </w:tc>
      </w:tr>
    </w:tbl>
    <w:p w14:paraId="4B0990B0">
      <w:pPr>
        <w:pStyle w:val="8"/>
        <w:ind w:left="0"/>
        <w:rPr>
          <w:rFonts w:hint="default" w:ascii="Times New Roman" w:hAnsi="Times New Roman" w:cs="Times New Roman"/>
          <w:b/>
          <w:i/>
          <w:sz w:val="24"/>
          <w:szCs w:val="24"/>
        </w:rPr>
      </w:pPr>
    </w:p>
    <w:p w14:paraId="704ABB4D">
      <w:pPr>
        <w:pStyle w:val="8"/>
        <w:spacing w:before="19"/>
        <w:ind w:left="0"/>
        <w:rPr>
          <w:rFonts w:hint="default" w:ascii="Times New Roman" w:hAnsi="Times New Roman" w:cs="Times New Roman"/>
          <w:b/>
          <w:i/>
          <w:sz w:val="24"/>
          <w:szCs w:val="24"/>
        </w:rPr>
      </w:pPr>
    </w:p>
    <w:p w14:paraId="1377A580">
      <w:pPr>
        <w:pStyle w:val="3"/>
        <w:rPr>
          <w:rFonts w:hint="default" w:ascii="Times New Roman" w:hAnsi="Times New Roman" w:cs="Times New Roman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sz w:val="24"/>
          <w:szCs w:val="24"/>
          <w:u w:val="none"/>
        </w:rPr>
        <w:t>Оценочные</w:t>
      </w:r>
      <w:r>
        <w:rPr>
          <w:rFonts w:hint="default" w:ascii="Times New Roman" w:hAnsi="Times New Roman" w:cs="Times New Roman"/>
          <w:spacing w:val="-10"/>
          <w:sz w:val="24"/>
          <w:szCs w:val="24"/>
          <w:u w:val="non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none"/>
        </w:rPr>
        <w:t>материалы</w:t>
      </w:r>
      <w:r>
        <w:rPr>
          <w:rFonts w:hint="default" w:ascii="Times New Roman" w:hAnsi="Times New Roman" w:cs="Times New Roman"/>
          <w:spacing w:val="-9"/>
          <w:sz w:val="24"/>
          <w:szCs w:val="24"/>
          <w:u w:val="non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none"/>
        </w:rPr>
        <w:t>промежуточной</w:t>
      </w:r>
      <w:r>
        <w:rPr>
          <w:rFonts w:hint="default" w:ascii="Times New Roman" w:hAnsi="Times New Roman" w:cs="Times New Roman"/>
          <w:spacing w:val="-9"/>
          <w:sz w:val="24"/>
          <w:szCs w:val="24"/>
          <w:u w:val="none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  <w:u w:val="none"/>
        </w:rPr>
        <w:t>аттестации</w:t>
      </w:r>
    </w:p>
    <w:p w14:paraId="6F0AB822">
      <w:pPr>
        <w:pStyle w:val="8"/>
        <w:ind w:left="0"/>
        <w:rPr>
          <w:rFonts w:hint="default" w:ascii="Times New Roman" w:hAnsi="Times New Roman" w:cs="Times New Roman"/>
          <w:b/>
          <w:sz w:val="24"/>
          <w:szCs w:val="24"/>
        </w:rPr>
      </w:pPr>
    </w:p>
    <w:p w14:paraId="357AAC55">
      <w:pPr>
        <w:spacing w:before="0"/>
        <w:ind w:left="710" w:right="0" w:firstLine="0"/>
        <w:jc w:val="left"/>
        <w:rPr>
          <w:rFonts w:hint="default" w:ascii="Times New Roman" w:hAnsi="Times New Roman" w:cs="Times New Roman"/>
          <w:i/>
          <w:sz w:val="24"/>
          <w:szCs w:val="24"/>
        </w:rPr>
      </w:pPr>
      <w:r>
        <w:rPr>
          <w:rFonts w:hint="default" w:ascii="Times New Roman" w:hAnsi="Times New Roman" w:cs="Times New Roman"/>
          <w:i/>
          <w:sz w:val="24"/>
          <w:szCs w:val="24"/>
        </w:rPr>
        <w:t>Входной</w:t>
      </w:r>
      <w:r>
        <w:rPr>
          <w:rFonts w:hint="default"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spacing w:val="-2"/>
          <w:sz w:val="24"/>
          <w:szCs w:val="24"/>
        </w:rPr>
        <w:t>контроль:</w:t>
      </w:r>
    </w:p>
    <w:p w14:paraId="6ACBA984">
      <w:pPr>
        <w:pStyle w:val="8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Ответьте</w:t>
      </w:r>
      <w:r>
        <w:rPr>
          <w:rFonts w:hint="default" w:ascii="Times New Roman" w:hAnsi="Times New Roman" w:cs="Times New Roman"/>
          <w:spacing w:val="-5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на</w:t>
      </w:r>
      <w:r>
        <w:rPr>
          <w:rFonts w:hint="default" w:ascii="Times New Roman" w:hAnsi="Times New Roman" w:cs="Times New Roman"/>
          <w:spacing w:val="-2"/>
          <w:sz w:val="24"/>
          <w:szCs w:val="24"/>
          <w:u w:val="single"/>
        </w:rPr>
        <w:t xml:space="preserve"> вопросы:</w:t>
      </w:r>
    </w:p>
    <w:p w14:paraId="659A0F33">
      <w:pPr>
        <w:pStyle w:val="11"/>
        <w:numPr>
          <w:ilvl w:val="0"/>
          <w:numId w:val="6"/>
        </w:numPr>
        <w:tabs>
          <w:tab w:val="left" w:pos="950"/>
        </w:tabs>
        <w:spacing w:before="0" w:after="0" w:line="240" w:lineRule="auto"/>
        <w:ind w:left="950" w:right="0" w:hanging="24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Что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такое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музей? Чем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занимаются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музеи?</w:t>
      </w:r>
    </w:p>
    <w:p w14:paraId="61D768FE">
      <w:pPr>
        <w:pStyle w:val="11"/>
        <w:numPr>
          <w:ilvl w:val="0"/>
          <w:numId w:val="6"/>
        </w:numPr>
        <w:tabs>
          <w:tab w:val="left" w:pos="948"/>
        </w:tabs>
        <w:spacing w:before="0" w:after="0" w:line="240" w:lineRule="auto"/>
        <w:ind w:left="710" w:right="723" w:firstLine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Прочтите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высказывания,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приведенные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ниже,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музее.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Какие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из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высказываний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большей степени соответствуют вашей точке зрения и почему?</w:t>
      </w:r>
    </w:p>
    <w:p w14:paraId="1632B571">
      <w:pPr>
        <w:pStyle w:val="11"/>
        <w:numPr>
          <w:ilvl w:val="1"/>
          <w:numId w:val="6"/>
        </w:numPr>
        <w:tabs>
          <w:tab w:val="left" w:pos="1430"/>
        </w:tabs>
        <w:spacing w:before="0" w:after="0" w:line="293" w:lineRule="exact"/>
        <w:ind w:left="1430" w:right="0" w:hanging="36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Музеи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–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это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кладбища искусства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(А. де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Ламартин).</w:t>
      </w:r>
    </w:p>
    <w:p w14:paraId="59FE31F4">
      <w:pPr>
        <w:pStyle w:val="11"/>
        <w:numPr>
          <w:ilvl w:val="1"/>
          <w:numId w:val="6"/>
        </w:numPr>
        <w:tabs>
          <w:tab w:val="left" w:pos="1430"/>
        </w:tabs>
        <w:spacing w:before="0" w:after="0" w:line="293" w:lineRule="exact"/>
        <w:ind w:left="1430" w:right="0" w:hanging="36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Музей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–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общественное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учреждение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для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хранения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произведений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искусства,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научных</w:t>
      </w:r>
    </w:p>
    <w:p w14:paraId="1423D61C">
      <w:pPr>
        <w:pStyle w:val="11"/>
        <w:numPr>
          <w:ilvl w:val="1"/>
          <w:numId w:val="6"/>
        </w:numPr>
        <w:tabs>
          <w:tab w:val="left" w:pos="1430"/>
        </w:tabs>
        <w:spacing w:before="0" w:after="0" w:line="293" w:lineRule="exact"/>
        <w:ind w:left="1430" w:right="0" w:hanging="36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коллекций,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образцов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промышленности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(словарь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Брокгауза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Эфрона)</w:t>
      </w:r>
    </w:p>
    <w:p w14:paraId="479316A8">
      <w:pPr>
        <w:pStyle w:val="11"/>
        <w:numPr>
          <w:ilvl w:val="1"/>
          <w:numId w:val="6"/>
        </w:numPr>
        <w:tabs>
          <w:tab w:val="left" w:pos="1430"/>
        </w:tabs>
        <w:spacing w:before="0" w:after="0" w:line="240" w:lineRule="auto"/>
        <w:ind w:left="1430" w:right="0" w:hanging="36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Музей –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это территория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бизнеса.</w:t>
      </w:r>
    </w:p>
    <w:p w14:paraId="4D8F2DBF">
      <w:pPr>
        <w:pStyle w:val="11"/>
        <w:numPr>
          <w:ilvl w:val="1"/>
          <w:numId w:val="6"/>
        </w:numPr>
        <w:tabs>
          <w:tab w:val="left" w:pos="1430"/>
        </w:tabs>
        <w:spacing w:before="72" w:after="0" w:line="240" w:lineRule="auto"/>
        <w:ind w:left="1430" w:right="0" w:hanging="36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Музеем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называют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место,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где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находится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большое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количество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памятников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истории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>и</w:t>
      </w:r>
    </w:p>
    <w:p w14:paraId="281BD227">
      <w:pPr>
        <w:pStyle w:val="11"/>
        <w:numPr>
          <w:ilvl w:val="1"/>
          <w:numId w:val="6"/>
        </w:numPr>
        <w:tabs>
          <w:tab w:val="left" w:pos="1430"/>
        </w:tabs>
        <w:spacing w:before="0" w:after="0" w:line="294" w:lineRule="exact"/>
        <w:ind w:left="1430" w:right="0" w:hanging="36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-2"/>
          <w:sz w:val="24"/>
          <w:szCs w:val="24"/>
        </w:rPr>
        <w:t>искусства.</w:t>
      </w:r>
    </w:p>
    <w:p w14:paraId="78E0C7FB">
      <w:pPr>
        <w:pStyle w:val="11"/>
        <w:numPr>
          <w:ilvl w:val="0"/>
          <w:numId w:val="6"/>
        </w:numPr>
        <w:tabs>
          <w:tab w:val="left" w:pos="950"/>
        </w:tabs>
        <w:spacing w:before="0" w:after="0" w:line="276" w:lineRule="exact"/>
        <w:ind w:left="950" w:right="0" w:hanging="24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Какие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музеи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есть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нашем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городе?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Опишите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свой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поход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музей.</w:t>
      </w:r>
    </w:p>
    <w:p w14:paraId="3EA2CCC5">
      <w:pPr>
        <w:pStyle w:val="11"/>
        <w:numPr>
          <w:ilvl w:val="0"/>
          <w:numId w:val="6"/>
        </w:numPr>
        <w:tabs>
          <w:tab w:val="left" w:pos="948"/>
        </w:tabs>
        <w:spacing w:before="0" w:after="0" w:line="240" w:lineRule="auto"/>
        <w:ind w:left="948" w:right="0" w:hanging="238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Зачем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современному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обществу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нужны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музеи?</w:t>
      </w:r>
    </w:p>
    <w:p w14:paraId="42DF6601">
      <w:pPr>
        <w:pStyle w:val="11"/>
        <w:numPr>
          <w:ilvl w:val="0"/>
          <w:numId w:val="6"/>
        </w:numPr>
        <w:tabs>
          <w:tab w:val="left" w:pos="950"/>
        </w:tabs>
        <w:spacing w:before="0" w:after="0" w:line="240" w:lineRule="auto"/>
        <w:ind w:left="950" w:right="0" w:hanging="24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Что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изучает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музеология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(музееведение)?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Определите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объект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предмет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исследований.</w:t>
      </w:r>
    </w:p>
    <w:p w14:paraId="3830B6B3">
      <w:pPr>
        <w:pStyle w:val="11"/>
        <w:numPr>
          <w:ilvl w:val="0"/>
          <w:numId w:val="6"/>
        </w:numPr>
        <w:tabs>
          <w:tab w:val="left" w:pos="1018"/>
        </w:tabs>
        <w:spacing w:before="0" w:after="0" w:line="240" w:lineRule="auto"/>
        <w:ind w:left="710" w:right="138" w:firstLine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Музей,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музееведение,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музейное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дело.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Объясните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взаимосвязь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взаимозависимость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этих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понятий.</w:t>
      </w:r>
    </w:p>
    <w:p w14:paraId="76B0A2CE">
      <w:pPr>
        <w:pStyle w:val="11"/>
        <w:numPr>
          <w:ilvl w:val="0"/>
          <w:numId w:val="6"/>
        </w:numPr>
        <w:tabs>
          <w:tab w:val="left" w:pos="948"/>
        </w:tabs>
        <w:spacing w:before="0" w:after="0" w:line="240" w:lineRule="auto"/>
        <w:ind w:left="948" w:right="0" w:hanging="238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Какие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экспозиции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есть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нашем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школьном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музее?</w:t>
      </w:r>
    </w:p>
    <w:p w14:paraId="784DB5DE">
      <w:pPr>
        <w:pStyle w:val="8"/>
        <w:ind w:left="0"/>
        <w:rPr>
          <w:rFonts w:hint="default" w:ascii="Times New Roman" w:hAnsi="Times New Roman" w:cs="Times New Roman"/>
          <w:sz w:val="24"/>
          <w:szCs w:val="24"/>
        </w:rPr>
      </w:pPr>
    </w:p>
    <w:p w14:paraId="15EB2143">
      <w:pPr>
        <w:spacing w:before="0"/>
        <w:ind w:left="710" w:right="0" w:firstLine="0"/>
        <w:jc w:val="left"/>
        <w:rPr>
          <w:rFonts w:hint="default" w:ascii="Times New Roman" w:hAnsi="Times New Roman" w:cs="Times New Roman"/>
          <w:i/>
          <w:sz w:val="24"/>
          <w:szCs w:val="24"/>
        </w:rPr>
      </w:pPr>
      <w:r>
        <w:rPr>
          <w:rFonts w:hint="default" w:ascii="Times New Roman" w:hAnsi="Times New Roman" w:cs="Times New Roman"/>
          <w:i/>
          <w:sz w:val="24"/>
          <w:szCs w:val="24"/>
        </w:rPr>
        <w:t>Текущий</w:t>
      </w:r>
      <w:r>
        <w:rPr>
          <w:rFonts w:hint="default"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spacing w:val="-2"/>
          <w:sz w:val="24"/>
          <w:szCs w:val="24"/>
        </w:rPr>
        <w:t>контроль</w:t>
      </w:r>
    </w:p>
    <w:p w14:paraId="2AA34D50">
      <w:pPr>
        <w:pStyle w:val="8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Ответьте</w:t>
      </w:r>
      <w:r>
        <w:rPr>
          <w:rFonts w:hint="default" w:ascii="Times New Roman" w:hAnsi="Times New Roman" w:cs="Times New Roman"/>
          <w:spacing w:val="-5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на</w:t>
      </w:r>
      <w:r>
        <w:rPr>
          <w:rFonts w:hint="default" w:ascii="Times New Roman" w:hAnsi="Times New Roman" w:cs="Times New Roman"/>
          <w:spacing w:val="-2"/>
          <w:sz w:val="24"/>
          <w:szCs w:val="24"/>
          <w:u w:val="single"/>
        </w:rPr>
        <w:t xml:space="preserve"> вопросы:</w:t>
      </w:r>
    </w:p>
    <w:p w14:paraId="74ECB42D">
      <w:pPr>
        <w:pStyle w:val="11"/>
        <w:numPr>
          <w:ilvl w:val="0"/>
          <w:numId w:val="7"/>
        </w:numPr>
        <w:tabs>
          <w:tab w:val="left" w:pos="950"/>
        </w:tabs>
        <w:spacing w:before="0" w:after="0" w:line="240" w:lineRule="auto"/>
        <w:ind w:left="950" w:right="0" w:hanging="24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Какова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цель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комплектования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фондов?</w:t>
      </w:r>
    </w:p>
    <w:p w14:paraId="31463B2E">
      <w:pPr>
        <w:pStyle w:val="11"/>
        <w:numPr>
          <w:ilvl w:val="0"/>
          <w:numId w:val="7"/>
        </w:numPr>
        <w:tabs>
          <w:tab w:val="left" w:pos="948"/>
        </w:tabs>
        <w:spacing w:before="0" w:after="0" w:line="240" w:lineRule="auto"/>
        <w:ind w:left="948" w:right="0" w:hanging="238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Назовите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способы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комплектования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фондов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музея.</w:t>
      </w:r>
    </w:p>
    <w:p w14:paraId="3BB97167">
      <w:pPr>
        <w:pStyle w:val="11"/>
        <w:numPr>
          <w:ilvl w:val="0"/>
          <w:numId w:val="7"/>
        </w:numPr>
        <w:tabs>
          <w:tab w:val="left" w:pos="948"/>
        </w:tabs>
        <w:spacing w:before="0" w:after="0" w:line="240" w:lineRule="auto"/>
        <w:ind w:left="948" w:right="0" w:hanging="238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Назовите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формы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комплектования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фондов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музея.</w:t>
      </w:r>
    </w:p>
    <w:p w14:paraId="1FBE6853">
      <w:pPr>
        <w:pStyle w:val="11"/>
        <w:numPr>
          <w:ilvl w:val="0"/>
          <w:numId w:val="7"/>
        </w:numPr>
        <w:tabs>
          <w:tab w:val="left" w:pos="948"/>
        </w:tabs>
        <w:spacing w:before="0" w:after="0" w:line="240" w:lineRule="auto"/>
        <w:ind w:left="948" w:right="0" w:hanging="238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Что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такое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легенда?</w:t>
      </w:r>
    </w:p>
    <w:p w14:paraId="60B9556C">
      <w:pPr>
        <w:pStyle w:val="11"/>
        <w:numPr>
          <w:ilvl w:val="0"/>
          <w:numId w:val="7"/>
        </w:numPr>
        <w:tabs>
          <w:tab w:val="left" w:pos="948"/>
        </w:tabs>
        <w:spacing w:before="0" w:after="0" w:line="240" w:lineRule="auto"/>
        <w:ind w:left="948" w:right="0" w:hanging="238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Назовите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правила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комплектования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музейных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фондов?</w:t>
      </w:r>
    </w:p>
    <w:p w14:paraId="09E631F7">
      <w:pPr>
        <w:pStyle w:val="11"/>
        <w:numPr>
          <w:ilvl w:val="0"/>
          <w:numId w:val="7"/>
        </w:numPr>
        <w:tabs>
          <w:tab w:val="left" w:pos="948"/>
        </w:tabs>
        <w:spacing w:before="0" w:after="0" w:line="240" w:lineRule="auto"/>
        <w:ind w:left="948" w:right="0" w:hanging="238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Охарактеризуйте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этапы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комплектования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музейных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фондов.</w:t>
      </w:r>
    </w:p>
    <w:p w14:paraId="7EBE55AE">
      <w:pPr>
        <w:pStyle w:val="11"/>
        <w:numPr>
          <w:ilvl w:val="0"/>
          <w:numId w:val="7"/>
        </w:numPr>
        <w:tabs>
          <w:tab w:val="left" w:pos="948"/>
        </w:tabs>
        <w:spacing w:before="0" w:after="0" w:line="240" w:lineRule="auto"/>
        <w:ind w:left="948" w:right="0" w:hanging="238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Назовите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основные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единицы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учета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хранения.</w:t>
      </w:r>
    </w:p>
    <w:p w14:paraId="6D682C1D">
      <w:pPr>
        <w:pStyle w:val="11"/>
        <w:numPr>
          <w:ilvl w:val="0"/>
          <w:numId w:val="7"/>
        </w:numPr>
        <w:tabs>
          <w:tab w:val="left" w:pos="948"/>
        </w:tabs>
        <w:spacing w:before="0" w:after="0" w:line="240" w:lineRule="auto"/>
        <w:ind w:left="948" w:right="0" w:hanging="238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Что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включает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учетная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документация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музея?</w:t>
      </w:r>
    </w:p>
    <w:p w14:paraId="7AB24E5F">
      <w:pPr>
        <w:pStyle w:val="11"/>
        <w:numPr>
          <w:ilvl w:val="0"/>
          <w:numId w:val="7"/>
        </w:numPr>
        <w:tabs>
          <w:tab w:val="left" w:pos="948"/>
        </w:tabs>
        <w:spacing w:before="0" w:after="0" w:line="240" w:lineRule="auto"/>
        <w:ind w:left="948" w:right="0" w:hanging="238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Что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включает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фондовая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документация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музея?</w:t>
      </w:r>
    </w:p>
    <w:p w14:paraId="09817609">
      <w:pPr>
        <w:pStyle w:val="8"/>
        <w:ind w:left="0"/>
        <w:rPr>
          <w:rFonts w:hint="default" w:ascii="Times New Roman" w:hAnsi="Times New Roman" w:cs="Times New Roman"/>
          <w:sz w:val="24"/>
          <w:szCs w:val="24"/>
        </w:rPr>
      </w:pPr>
    </w:p>
    <w:p w14:paraId="7236ACAB">
      <w:pPr>
        <w:spacing w:before="0"/>
        <w:ind w:left="710" w:right="0" w:firstLine="0"/>
        <w:jc w:val="left"/>
        <w:rPr>
          <w:rFonts w:hint="default" w:ascii="Times New Roman" w:hAnsi="Times New Roman" w:cs="Times New Roman"/>
          <w:i/>
          <w:sz w:val="24"/>
          <w:szCs w:val="24"/>
        </w:rPr>
      </w:pPr>
      <w:r>
        <w:rPr>
          <w:rFonts w:hint="default" w:ascii="Times New Roman" w:hAnsi="Times New Roman" w:cs="Times New Roman"/>
          <w:i/>
          <w:sz w:val="24"/>
          <w:szCs w:val="24"/>
        </w:rPr>
        <w:t>Итоговый</w:t>
      </w:r>
      <w:r>
        <w:rPr>
          <w:rFonts w:hint="default"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spacing w:val="-2"/>
          <w:sz w:val="24"/>
          <w:szCs w:val="24"/>
        </w:rPr>
        <w:t>контроль:</w:t>
      </w:r>
    </w:p>
    <w:p w14:paraId="7B6949A7">
      <w:pPr>
        <w:pStyle w:val="8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Составьте</w:t>
      </w:r>
      <w:r>
        <w:rPr>
          <w:rFonts w:hint="default" w:ascii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собственный</w:t>
      </w:r>
      <w:r>
        <w:rPr>
          <w:rFonts w:hint="default"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экскурсионный</w:t>
      </w:r>
      <w:r>
        <w:rPr>
          <w:rFonts w:hint="default"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проект,</w:t>
      </w:r>
      <w:r>
        <w:rPr>
          <w:rFonts w:hint="default"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включите</w:t>
      </w:r>
      <w:r>
        <w:rPr>
          <w:rFonts w:hint="default"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него</w:t>
      </w:r>
      <w:r>
        <w:rPr>
          <w:rFonts w:hint="default"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наиболее</w:t>
      </w:r>
      <w:r>
        <w:rPr>
          <w:rFonts w:hint="default" w:ascii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примечательные,</w:t>
      </w:r>
      <w:r>
        <w:rPr>
          <w:rFonts w:hint="default" w:ascii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 вашей точки зрения исторические источники и экспонаты</w:t>
      </w:r>
      <w:r>
        <w:rPr>
          <w:rFonts w:hint="default" w:cs="Times New Roman"/>
          <w:sz w:val="24"/>
          <w:szCs w:val="24"/>
          <w:lang w:val="ru-RU"/>
        </w:rPr>
        <w:t>.</w:t>
      </w:r>
    </w:p>
    <w:p w14:paraId="64120E34">
      <w:pPr>
        <w:pStyle w:val="3"/>
        <w:spacing w:before="1"/>
        <w:rPr>
          <w:rFonts w:hint="default" w:ascii="Times New Roman" w:hAnsi="Times New Roman" w:cs="Times New Roman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sz w:val="24"/>
          <w:szCs w:val="24"/>
          <w:u w:val="none"/>
        </w:rPr>
        <w:t xml:space="preserve">УСЛОВИЯ РЕАЛИЗАЦИИ </w:t>
      </w:r>
      <w:r>
        <w:rPr>
          <w:rFonts w:hint="default" w:ascii="Times New Roman" w:hAnsi="Times New Roman" w:cs="Times New Roman"/>
          <w:spacing w:val="-2"/>
          <w:sz w:val="24"/>
          <w:szCs w:val="24"/>
          <w:u w:val="none"/>
        </w:rPr>
        <w:t>ПРОГРАММЫ</w:t>
      </w:r>
    </w:p>
    <w:p w14:paraId="682CB985">
      <w:pPr>
        <w:pStyle w:val="8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Материально-техническое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обеспечение</w:t>
      </w:r>
    </w:p>
    <w:p w14:paraId="1134C943">
      <w:pPr>
        <w:pStyle w:val="8"/>
        <w:ind w:right="1184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Для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реализации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программы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занятия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проходят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школьном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музее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кабинете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№24. Для реализации программы есть:</w:t>
      </w:r>
    </w:p>
    <w:p w14:paraId="4D1DFDA2">
      <w:pPr>
        <w:pStyle w:val="8"/>
        <w:ind w:right="5062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Компьютер с выходом в интернет Мультимедийный</w:t>
      </w:r>
      <w:r>
        <w:rPr>
          <w:rFonts w:hint="default"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проектор</w:t>
      </w:r>
      <w:r>
        <w:rPr>
          <w:rFonts w:hint="default"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</w:t>
      </w:r>
      <w:r>
        <w:rPr>
          <w:rFonts w:hint="default"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экраном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Аудиоколонки</w:t>
      </w:r>
    </w:p>
    <w:p w14:paraId="64C5CD5D">
      <w:pPr>
        <w:pStyle w:val="8"/>
        <w:ind w:right="6413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Материалы</w:t>
      </w:r>
      <w:r>
        <w:rPr>
          <w:rFonts w:hint="default"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школьного</w:t>
      </w:r>
      <w:r>
        <w:rPr>
          <w:rFonts w:hint="default"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музея. Архив школьного музея; Экспонаты музея</w:t>
      </w:r>
    </w:p>
    <w:p w14:paraId="2582BBBC">
      <w:pPr>
        <w:pStyle w:val="8"/>
        <w:spacing w:line="275" w:lineRule="exact"/>
        <w:ind w:left="77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Методическое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обеспечение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программы:</w:t>
      </w:r>
    </w:p>
    <w:p w14:paraId="4E7BFE5C">
      <w:pPr>
        <w:pStyle w:val="8"/>
        <w:ind w:right="2898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методические разработки и планы – конспекты занятий; методические указания и рекомендации к практическим занятиям; развивающие и дидактические процедуры: дидактические и психологические игры и упражнения;</w:t>
      </w:r>
    </w:p>
    <w:p w14:paraId="1E7065AE">
      <w:pPr>
        <w:pStyle w:val="8"/>
        <w:ind w:right="7251" w:firstLine="6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дидактические</w:t>
      </w:r>
      <w:r>
        <w:rPr>
          <w:rFonts w:hint="default"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материалы; видео- и аудиозаписи;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презентации;</w:t>
      </w:r>
    </w:p>
    <w:p w14:paraId="39F17DFF">
      <w:pPr>
        <w:pStyle w:val="8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-2"/>
          <w:sz w:val="24"/>
          <w:szCs w:val="24"/>
        </w:rPr>
        <w:t>фотографии;</w:t>
      </w:r>
    </w:p>
    <w:p w14:paraId="1EB7E247">
      <w:pPr>
        <w:pStyle w:val="8"/>
        <w:ind w:right="5062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образцы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составления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родословных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таблиц;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каталоги;</w:t>
      </w:r>
    </w:p>
    <w:p w14:paraId="3E85293B">
      <w:pPr>
        <w:pStyle w:val="8"/>
        <w:ind w:left="77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краеведческие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тесты.</w:t>
      </w:r>
    </w:p>
    <w:p w14:paraId="347DBAF5">
      <w:pPr>
        <w:pStyle w:val="8"/>
        <w:spacing w:after="0"/>
        <w:rPr>
          <w:rFonts w:hint="default" w:ascii="Times New Roman" w:hAnsi="Times New Roman" w:cs="Times New Roman"/>
          <w:sz w:val="24"/>
          <w:szCs w:val="24"/>
        </w:rPr>
        <w:sectPr>
          <w:pgSz w:w="16840" w:h="11910" w:orient="landscape"/>
          <w:pgMar w:top="708" w:right="920" w:bottom="425" w:left="280" w:header="720" w:footer="720" w:gutter="0"/>
          <w:cols w:space="720" w:num="1"/>
        </w:sectPr>
      </w:pPr>
    </w:p>
    <w:p w14:paraId="3AC3835C">
      <w:pPr>
        <w:pStyle w:val="3"/>
        <w:spacing w:before="70"/>
        <w:ind w:left="570"/>
        <w:jc w:val="center"/>
        <w:rPr>
          <w:rFonts w:hint="default" w:ascii="Times New Roman" w:hAnsi="Times New Roman" w:cs="Times New Roman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sz w:val="24"/>
          <w:szCs w:val="24"/>
          <w:u w:val="none"/>
        </w:rPr>
        <w:t>СПИСОК</w:t>
      </w:r>
      <w:r>
        <w:rPr>
          <w:rFonts w:hint="default" w:ascii="Times New Roman" w:hAnsi="Times New Roman" w:cs="Times New Roman"/>
          <w:spacing w:val="-8"/>
          <w:sz w:val="24"/>
          <w:szCs w:val="24"/>
          <w:u w:val="none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  <w:u w:val="none"/>
        </w:rPr>
        <w:t>ЛИТЕРАТУРЫ</w:t>
      </w:r>
    </w:p>
    <w:p w14:paraId="3F2C6C68">
      <w:pPr>
        <w:pStyle w:val="8"/>
        <w:spacing w:before="41"/>
        <w:ind w:left="0"/>
        <w:rPr>
          <w:rFonts w:hint="default" w:ascii="Times New Roman" w:hAnsi="Times New Roman" w:cs="Times New Roman"/>
          <w:b/>
          <w:sz w:val="24"/>
          <w:szCs w:val="24"/>
        </w:rPr>
      </w:pPr>
    </w:p>
    <w:p w14:paraId="217F8ACE">
      <w:pPr>
        <w:pStyle w:val="8"/>
        <w:ind w:right="138"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Программа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«Музейное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дело» разработана в соответствии со следующими нормативными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документами:</w:t>
      </w:r>
    </w:p>
    <w:p w14:paraId="2CBB84E1">
      <w:pPr>
        <w:pStyle w:val="11"/>
        <w:numPr>
          <w:ilvl w:val="0"/>
          <w:numId w:val="8"/>
        </w:numPr>
        <w:tabs>
          <w:tab w:val="left" w:pos="888"/>
        </w:tabs>
        <w:spacing w:before="0" w:after="0" w:line="240" w:lineRule="auto"/>
        <w:ind w:left="710" w:right="137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Приказ Минобрнауки России от 17.12.2010 N 1897 (ред. от 31.12.2015) "Об утверждении федерального государственного образовательного стандарта основного общего образования" (Зарегистрировано в Минюсте России 01.02.2011 N 19644)</w:t>
      </w:r>
    </w:p>
    <w:p w14:paraId="53CB8E01">
      <w:pPr>
        <w:pStyle w:val="11"/>
        <w:numPr>
          <w:ilvl w:val="0"/>
          <w:numId w:val="8"/>
        </w:numPr>
        <w:tabs>
          <w:tab w:val="left" w:pos="1029"/>
        </w:tabs>
        <w:spacing w:before="0" w:after="0" w:line="240" w:lineRule="auto"/>
        <w:ind w:left="710" w:right="137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Концепция развития дополнительного образования в РФ, утвержденная распоряжением Правительства РФ от 04.09.2014 г. №172;</w:t>
      </w:r>
    </w:p>
    <w:p w14:paraId="28EB6E8B">
      <w:pPr>
        <w:pStyle w:val="11"/>
        <w:numPr>
          <w:ilvl w:val="0"/>
          <w:numId w:val="8"/>
        </w:numPr>
        <w:tabs>
          <w:tab w:val="left" w:pos="1053"/>
        </w:tabs>
        <w:spacing w:before="0" w:after="0" w:line="240" w:lineRule="auto"/>
        <w:ind w:left="710" w:right="136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Федеральный закон от 29.12.2012№ 273-ФЗ (ред. от 31.12.2014) «Об образовании в Российской Федерации» (с изм. и доп., вст. в силу с 31.03.2015)</w:t>
      </w:r>
    </w:p>
    <w:p w14:paraId="45AE1D44">
      <w:pPr>
        <w:pStyle w:val="11"/>
        <w:numPr>
          <w:ilvl w:val="0"/>
          <w:numId w:val="8"/>
        </w:numPr>
        <w:tabs>
          <w:tab w:val="left" w:pos="890"/>
        </w:tabs>
        <w:spacing w:before="0" w:after="0" w:line="240" w:lineRule="auto"/>
        <w:ind w:left="710" w:right="138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Федеральный закон от 26 мая 1996 г. N 54-ФЗ "О Музейном фонде Российской Федерации и музеях в Российской Федерации" (с изменениями и дополнениями)</w:t>
      </w:r>
    </w:p>
    <w:p w14:paraId="0C3EAC91">
      <w:pPr>
        <w:pStyle w:val="11"/>
        <w:numPr>
          <w:ilvl w:val="0"/>
          <w:numId w:val="8"/>
        </w:numPr>
        <w:tabs>
          <w:tab w:val="left" w:pos="888"/>
        </w:tabs>
        <w:spacing w:before="1" w:after="0" w:line="240" w:lineRule="auto"/>
        <w:ind w:left="710" w:right="136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 деятельности музеев образовательных учреждений». Письмо Министерства образования</w:t>
      </w:r>
      <w:r>
        <w:rPr>
          <w:rFonts w:hint="default"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РФ от 12.03.2003 г. № 28-51-181/16, //Вестник образования России, № 11, 2003.</w:t>
      </w:r>
    </w:p>
    <w:p w14:paraId="3B238198">
      <w:pPr>
        <w:spacing w:before="276"/>
        <w:ind w:left="1418" w:right="0" w:firstLine="0"/>
        <w:jc w:val="left"/>
        <w:rPr>
          <w:rFonts w:hint="default" w:ascii="Times New Roman" w:hAnsi="Times New Roman" w:cs="Times New Roman"/>
          <w:i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Список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литературы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</w:t>
      </w:r>
      <w:r>
        <w:rPr>
          <w:rFonts w:hint="default" w:ascii="Times New Roman" w:hAnsi="Times New Roman" w:cs="Times New Roman"/>
          <w:i/>
          <w:sz w:val="24"/>
          <w:szCs w:val="24"/>
        </w:rPr>
        <w:t>ля</w:t>
      </w:r>
      <w:r>
        <w:rPr>
          <w:rFonts w:hint="default" w:ascii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spacing w:val="-2"/>
          <w:sz w:val="24"/>
          <w:szCs w:val="24"/>
        </w:rPr>
        <w:t>обучающихся:</w:t>
      </w:r>
    </w:p>
    <w:p w14:paraId="01BAD827">
      <w:pPr>
        <w:pStyle w:val="11"/>
        <w:numPr>
          <w:ilvl w:val="0"/>
          <w:numId w:val="9"/>
        </w:numPr>
        <w:tabs>
          <w:tab w:val="left" w:pos="948"/>
        </w:tabs>
        <w:spacing w:before="0" w:after="0" w:line="240" w:lineRule="auto"/>
        <w:ind w:left="948" w:right="0" w:hanging="238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Пантелеева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Л.В.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Музей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дети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-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М: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Изд.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Дом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«Карапуз»,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2000.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-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265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>с.</w:t>
      </w:r>
    </w:p>
    <w:p w14:paraId="4207A3FC">
      <w:pPr>
        <w:pStyle w:val="11"/>
        <w:numPr>
          <w:ilvl w:val="0"/>
          <w:numId w:val="9"/>
        </w:numPr>
        <w:tabs>
          <w:tab w:val="left" w:pos="948"/>
        </w:tabs>
        <w:spacing w:before="0" w:after="0" w:line="240" w:lineRule="auto"/>
        <w:ind w:left="948" w:right="0" w:hanging="238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Сто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великих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музеев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мира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//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авт.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-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сост.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И.А.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Ионина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-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М: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-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Вече,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2002.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-520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>с.</w:t>
      </w:r>
    </w:p>
    <w:p w14:paraId="4CAB385E">
      <w:pPr>
        <w:spacing w:before="276"/>
        <w:ind w:left="1418" w:right="0" w:firstLine="0"/>
        <w:jc w:val="left"/>
        <w:rPr>
          <w:rFonts w:hint="default" w:ascii="Times New Roman" w:hAnsi="Times New Roman" w:cs="Times New Roman"/>
          <w:i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Список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литературы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sz w:val="24"/>
          <w:szCs w:val="24"/>
        </w:rPr>
        <w:t>для</w:t>
      </w:r>
      <w:r>
        <w:rPr>
          <w:rFonts w:hint="default" w:ascii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spacing w:val="-2"/>
          <w:sz w:val="24"/>
          <w:szCs w:val="24"/>
        </w:rPr>
        <w:t>педагогов:</w:t>
      </w:r>
    </w:p>
    <w:p w14:paraId="6AF59C84">
      <w:pPr>
        <w:pStyle w:val="8"/>
        <w:ind w:left="1418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Методическая</w:t>
      </w:r>
      <w:r>
        <w:rPr>
          <w:rFonts w:hint="default"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литература:</w:t>
      </w:r>
    </w:p>
    <w:p w14:paraId="708A5DCA">
      <w:pPr>
        <w:pStyle w:val="11"/>
        <w:numPr>
          <w:ilvl w:val="0"/>
          <w:numId w:val="10"/>
        </w:numPr>
        <w:tabs>
          <w:tab w:val="left" w:pos="948"/>
        </w:tabs>
        <w:spacing w:before="0" w:after="0" w:line="240" w:lineRule="auto"/>
        <w:ind w:left="710" w:right="138" w:firstLine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Авторская программа Д.В. Смирнова «Юные музееведы» из сборника Примерные</w:t>
      </w:r>
      <w:r>
        <w:rPr>
          <w:rFonts w:hint="default"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программы</w:t>
      </w:r>
      <w:r>
        <w:rPr>
          <w:rFonts w:hint="default" w:ascii="Times New Roman" w:hAnsi="Times New Roman" w:cs="Times New Roman"/>
          <w:spacing w:val="7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внеурочной</w:t>
      </w:r>
      <w:r>
        <w:rPr>
          <w:rFonts w:hint="default"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деятельности.</w:t>
      </w:r>
      <w:r>
        <w:rPr>
          <w:rFonts w:hint="default"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Начальное</w:t>
      </w:r>
      <w:r>
        <w:rPr>
          <w:rFonts w:hint="default"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основное</w:t>
      </w:r>
      <w:r>
        <w:rPr>
          <w:rFonts w:hint="default"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образование.</w:t>
      </w:r>
      <w:r>
        <w:rPr>
          <w:rFonts w:hint="default"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Под</w:t>
      </w:r>
      <w:r>
        <w:rPr>
          <w:rFonts w:hint="default"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редакцией В.А.Горского. - М. «Просвещение», 2011 год.</w:t>
      </w:r>
    </w:p>
    <w:p w14:paraId="7FA4FDD5">
      <w:pPr>
        <w:pStyle w:val="11"/>
        <w:numPr>
          <w:ilvl w:val="0"/>
          <w:numId w:val="10"/>
        </w:numPr>
        <w:tabs>
          <w:tab w:val="left" w:pos="888"/>
        </w:tabs>
        <w:spacing w:before="0" w:after="0" w:line="240" w:lineRule="auto"/>
        <w:ind w:left="888" w:right="0" w:hanging="178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Музееведение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/Под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ред.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проф.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К.Г.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Левыкина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проф.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В.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Хербста.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М.: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Высшая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школа,1998.</w:t>
      </w:r>
    </w:p>
    <w:p w14:paraId="1960D894">
      <w:pPr>
        <w:pStyle w:val="11"/>
        <w:numPr>
          <w:ilvl w:val="0"/>
          <w:numId w:val="10"/>
        </w:numPr>
        <w:tabs>
          <w:tab w:val="left" w:pos="890"/>
        </w:tabs>
        <w:spacing w:before="0" w:after="0" w:line="240" w:lineRule="auto"/>
        <w:ind w:left="710" w:right="137" w:firstLine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Работа со школьниками в краеведческом музее: Сценарии занятий / Под ред. Н.М. Ланковой. М.: Гуман .изд. центр,2001.</w:t>
      </w:r>
    </w:p>
    <w:p w14:paraId="107335D0">
      <w:pPr>
        <w:pStyle w:val="11"/>
        <w:numPr>
          <w:ilvl w:val="0"/>
          <w:numId w:val="10"/>
        </w:numPr>
        <w:tabs>
          <w:tab w:val="left" w:pos="890"/>
          <w:tab w:val="left" w:pos="4011"/>
          <w:tab w:val="left" w:pos="5389"/>
          <w:tab w:val="left" w:pos="7000"/>
          <w:tab w:val="left" w:pos="8077"/>
          <w:tab w:val="left" w:pos="9553"/>
        </w:tabs>
        <w:spacing w:before="0" w:after="0" w:line="240" w:lineRule="auto"/>
        <w:ind w:left="710" w:right="136" w:firstLine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-2"/>
          <w:sz w:val="24"/>
          <w:szCs w:val="24"/>
        </w:rPr>
        <w:t>Музейно-педагогическая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программа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«Здравствуй,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музей!»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Концепция,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структура, </w:t>
      </w:r>
      <w:r>
        <w:rPr>
          <w:rFonts w:hint="default" w:ascii="Times New Roman" w:hAnsi="Times New Roman" w:cs="Times New Roman"/>
          <w:sz w:val="24"/>
          <w:szCs w:val="24"/>
        </w:rPr>
        <w:t>содержание/ Столяров Б.А, Бойко А.Г., Сечин А.Г. – СПб., 2008.</w:t>
      </w:r>
    </w:p>
    <w:p w14:paraId="09DCCE24">
      <w:pPr>
        <w:pStyle w:val="11"/>
        <w:numPr>
          <w:ilvl w:val="0"/>
          <w:numId w:val="10"/>
        </w:numPr>
        <w:tabs>
          <w:tab w:val="left" w:pos="890"/>
        </w:tabs>
        <w:spacing w:before="0" w:after="0" w:line="240" w:lineRule="auto"/>
        <w:ind w:left="710" w:right="137" w:firstLine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Столяров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Б.А.,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Бойко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А.Г.,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Протопопов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Ю.Н.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Воспитание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искусством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детей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молодёжи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 системе «музей – учреждение образования» Концепция. СПб., 2007</w:t>
      </w:r>
    </w:p>
    <w:p w14:paraId="035530A8">
      <w:pPr>
        <w:pStyle w:val="11"/>
        <w:numPr>
          <w:ilvl w:val="0"/>
          <w:numId w:val="10"/>
        </w:numPr>
        <w:tabs>
          <w:tab w:val="left" w:pos="890"/>
        </w:tabs>
        <w:spacing w:before="0" w:after="0" w:line="240" w:lineRule="auto"/>
        <w:ind w:left="890" w:right="0" w:hanging="18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Некрасова-Каратаева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О.Л.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«Детское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творчество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музее»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Учебное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пособие.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М.,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2005</w:t>
      </w:r>
    </w:p>
    <w:p w14:paraId="2E8E488E">
      <w:pPr>
        <w:pStyle w:val="8"/>
        <w:ind w:left="0"/>
        <w:rPr>
          <w:rFonts w:hint="default" w:ascii="Times New Roman" w:hAnsi="Times New Roman" w:cs="Times New Roman"/>
          <w:sz w:val="24"/>
          <w:szCs w:val="24"/>
        </w:rPr>
      </w:pPr>
    </w:p>
    <w:p w14:paraId="5381C1A8">
      <w:pPr>
        <w:pStyle w:val="8"/>
        <w:spacing w:before="123"/>
        <w:ind w:left="0"/>
        <w:rPr>
          <w:rFonts w:hint="default" w:ascii="Times New Roman" w:hAnsi="Times New Roman" w:cs="Times New Roman"/>
          <w:sz w:val="24"/>
          <w:szCs w:val="24"/>
        </w:rPr>
      </w:pPr>
    </w:p>
    <w:p w14:paraId="1B05D263">
      <w:pPr>
        <w:pStyle w:val="3"/>
        <w:spacing w:before="1"/>
        <w:ind w:left="4630"/>
        <w:rPr>
          <w:rFonts w:hint="default" w:ascii="Times New Roman" w:hAnsi="Times New Roman" w:cs="Times New Roman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sz w:val="24"/>
          <w:szCs w:val="24"/>
          <w:u w:val="none"/>
        </w:rPr>
        <w:t>Интернет</w:t>
      </w:r>
      <w:r>
        <w:rPr>
          <w:rFonts w:hint="default" w:ascii="Times New Roman" w:hAnsi="Times New Roman" w:cs="Times New Roman"/>
          <w:spacing w:val="-8"/>
          <w:sz w:val="24"/>
          <w:szCs w:val="24"/>
          <w:u w:val="non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none"/>
        </w:rPr>
        <w:t>-</w:t>
      </w:r>
      <w:r>
        <w:rPr>
          <w:rFonts w:hint="default" w:ascii="Times New Roman" w:hAnsi="Times New Roman" w:cs="Times New Roman"/>
          <w:spacing w:val="-2"/>
          <w:sz w:val="24"/>
          <w:szCs w:val="24"/>
          <w:u w:val="none"/>
        </w:rPr>
        <w:t>ресурсы</w:t>
      </w:r>
    </w:p>
    <w:p w14:paraId="57455DF4">
      <w:pPr>
        <w:pStyle w:val="11"/>
        <w:numPr>
          <w:ilvl w:val="0"/>
          <w:numId w:val="11"/>
        </w:numPr>
        <w:tabs>
          <w:tab w:val="left" w:pos="950"/>
        </w:tabs>
        <w:spacing w:before="0" w:after="0" w:line="240" w:lineRule="auto"/>
        <w:ind w:left="710" w:right="4086" w:firstLine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</w:rPr>
        <w:instrText xml:space="preserve"> HYPERLINK "http://www.museumstudy.ru/" \h </w:instrText>
      </w:r>
      <w:r>
        <w:rPr>
          <w:rFonts w:hint="default" w:ascii="Times New Roman" w:hAnsi="Times New Roman" w:cs="Times New Roman"/>
          <w:sz w:val="24"/>
          <w:szCs w:val="24"/>
        </w:rPr>
        <w:fldChar w:fldCharType="separate"/>
      </w:r>
      <w:r>
        <w:rPr>
          <w:rFonts w:hint="default" w:ascii="Times New Roman" w:hAnsi="Times New Roman" w:cs="Times New Roman"/>
          <w:color w:val="0000FF"/>
          <w:sz w:val="24"/>
          <w:szCs w:val="24"/>
          <w:u w:val="single" w:color="0000FF"/>
        </w:rPr>
        <w:t>http://www.museumstudy.ru</w:t>
      </w:r>
      <w:r>
        <w:rPr>
          <w:rFonts w:hint="default" w:ascii="Times New Roman" w:hAnsi="Times New Roman" w:cs="Times New Roman"/>
          <w:color w:val="0000FF"/>
          <w:sz w:val="24"/>
          <w:szCs w:val="24"/>
          <w:u w:val="single" w:color="0000FF"/>
        </w:rPr>
        <w:fldChar w:fldCharType="end"/>
      </w:r>
      <w:r>
        <w:rPr>
          <w:rFonts w:hint="default" w:ascii="Times New Roman" w:hAnsi="Times New Roman" w:cs="Times New Roman"/>
          <w:color w:val="0000FF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–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Российское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музееведение. Информационно-образовательный портал</w:t>
      </w:r>
    </w:p>
    <w:p w14:paraId="299A0471">
      <w:pPr>
        <w:pStyle w:val="11"/>
        <w:numPr>
          <w:ilvl w:val="0"/>
          <w:numId w:val="11"/>
        </w:numPr>
        <w:tabs>
          <w:tab w:val="left" w:pos="950"/>
        </w:tabs>
        <w:spacing w:before="0" w:after="0" w:line="240" w:lineRule="auto"/>
        <w:ind w:left="710" w:right="3478" w:firstLine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</w:rPr>
        <w:instrText xml:space="preserve"> HYPERLINK "http://www.shpl.ru/index.phtml" \h </w:instrText>
      </w:r>
      <w:r>
        <w:rPr>
          <w:rFonts w:hint="default" w:ascii="Times New Roman" w:hAnsi="Times New Roman" w:cs="Times New Roman"/>
          <w:sz w:val="24"/>
          <w:szCs w:val="24"/>
        </w:rPr>
        <w:fldChar w:fldCharType="separate"/>
      </w:r>
      <w:r>
        <w:rPr>
          <w:rFonts w:hint="default" w:ascii="Times New Roman" w:hAnsi="Times New Roman" w:cs="Times New Roman"/>
          <w:color w:val="0000FF"/>
          <w:sz w:val="24"/>
          <w:szCs w:val="24"/>
          <w:u w:val="single" w:color="0000FF"/>
        </w:rPr>
        <w:t>http://www.shpl.ru/index.phtml</w:t>
      </w:r>
      <w:r>
        <w:rPr>
          <w:rFonts w:hint="default" w:ascii="Times New Roman" w:hAnsi="Times New Roman" w:cs="Times New Roman"/>
          <w:color w:val="0000FF"/>
          <w:sz w:val="24"/>
          <w:szCs w:val="24"/>
          <w:u w:val="single" w:color="0000FF"/>
        </w:rPr>
        <w:fldChar w:fldCharType="end"/>
      </w:r>
      <w:r>
        <w:rPr>
          <w:rFonts w:hint="default" w:ascii="Times New Roman" w:hAnsi="Times New Roman" w:cs="Times New Roman"/>
          <w:color w:val="0000FF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-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«Государственная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Публичная Историческая Библиотека»;</w:t>
      </w:r>
    </w:p>
    <w:p w14:paraId="362869B6">
      <w:pPr>
        <w:pStyle w:val="11"/>
        <w:numPr>
          <w:ilvl w:val="0"/>
          <w:numId w:val="11"/>
        </w:numPr>
        <w:tabs>
          <w:tab w:val="left" w:pos="950"/>
        </w:tabs>
        <w:spacing w:before="0" w:after="0" w:line="240" w:lineRule="auto"/>
        <w:ind w:left="710" w:right="4009" w:firstLine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электронно-библиотечные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системы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(ЭБС),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базы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данных, информационно-справочные и поисковые системы:</w:t>
      </w:r>
    </w:p>
    <w:p w14:paraId="2A199700">
      <w:pPr>
        <w:pStyle w:val="11"/>
        <w:numPr>
          <w:ilvl w:val="0"/>
          <w:numId w:val="11"/>
        </w:numPr>
        <w:tabs>
          <w:tab w:val="left" w:pos="950"/>
        </w:tabs>
        <w:spacing w:before="0" w:after="0" w:line="240" w:lineRule="auto"/>
        <w:ind w:left="710" w:right="2724" w:firstLine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</w:rPr>
        <w:instrText xml:space="preserve"> HYPERLINK "http://www.rubricon.com/" \h </w:instrText>
      </w:r>
      <w:r>
        <w:rPr>
          <w:rFonts w:hint="default" w:ascii="Times New Roman" w:hAnsi="Times New Roman" w:cs="Times New Roman"/>
          <w:sz w:val="24"/>
          <w:szCs w:val="24"/>
        </w:rPr>
        <w:fldChar w:fldCharType="separate"/>
      </w:r>
      <w:r>
        <w:rPr>
          <w:rFonts w:hint="default" w:ascii="Times New Roman" w:hAnsi="Times New Roman" w:cs="Times New Roman"/>
          <w:color w:val="0000FF"/>
          <w:sz w:val="24"/>
          <w:szCs w:val="24"/>
          <w:u w:val="single" w:color="0000FF"/>
        </w:rPr>
        <w:t>http://www.rubricon.com</w:t>
      </w:r>
      <w:r>
        <w:rPr>
          <w:rFonts w:hint="default" w:ascii="Times New Roman" w:hAnsi="Times New Roman" w:cs="Times New Roman"/>
          <w:color w:val="0000FF"/>
          <w:sz w:val="24"/>
          <w:szCs w:val="24"/>
          <w:u w:val="single" w:color="0000FF"/>
        </w:rPr>
        <w:fldChar w:fldCharType="end"/>
      </w:r>
      <w:r>
        <w:rPr>
          <w:rFonts w:hint="default" w:ascii="Times New Roman" w:hAnsi="Times New Roman" w:cs="Times New Roman"/>
          <w:color w:val="0000FF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/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–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Крупнейший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энциклопедический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ресурс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Интернета</w:t>
      </w:r>
    </w:p>
    <w:p w14:paraId="281F61C4">
      <w:pPr>
        <w:pStyle w:val="8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</w:rPr>
        <w:instrText xml:space="preserve"> HYPERLINK "http://www.dic.academic.ru/" \h </w:instrText>
      </w:r>
      <w:r>
        <w:rPr>
          <w:rFonts w:hint="default" w:ascii="Times New Roman" w:hAnsi="Times New Roman" w:cs="Times New Roman"/>
          <w:sz w:val="24"/>
          <w:szCs w:val="24"/>
        </w:rPr>
        <w:fldChar w:fldCharType="separate"/>
      </w:r>
      <w:r>
        <w:rPr>
          <w:rFonts w:hint="default" w:ascii="Times New Roman" w:hAnsi="Times New Roman" w:cs="Times New Roman"/>
          <w:color w:val="0000FF"/>
          <w:sz w:val="24"/>
          <w:szCs w:val="24"/>
          <w:u w:val="single" w:color="0000FF"/>
        </w:rPr>
        <w:t>http://www.dic.academic.ru</w:t>
      </w:r>
      <w:r>
        <w:rPr>
          <w:rFonts w:hint="default" w:ascii="Times New Roman" w:hAnsi="Times New Roman" w:cs="Times New Roman"/>
          <w:color w:val="0000FF"/>
          <w:sz w:val="24"/>
          <w:szCs w:val="24"/>
          <w:u w:val="single" w:color="0000FF"/>
        </w:rPr>
        <w:fldChar w:fldCharType="end"/>
      </w:r>
      <w:r>
        <w:rPr>
          <w:rFonts w:hint="default" w:ascii="Times New Roman" w:hAnsi="Times New Roman" w:cs="Times New Roman"/>
          <w:color w:val="0000FF"/>
          <w:spacing w:val="5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–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Словари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энциклопедии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на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Академике</w:t>
      </w:r>
    </w:p>
    <w:p w14:paraId="4D1AE569">
      <w:pPr>
        <w:pStyle w:val="11"/>
        <w:numPr>
          <w:ilvl w:val="0"/>
          <w:numId w:val="11"/>
        </w:numPr>
        <w:tabs>
          <w:tab w:val="left" w:pos="950"/>
        </w:tabs>
        <w:spacing w:before="0" w:after="0" w:line="240" w:lineRule="auto"/>
        <w:ind w:left="950" w:right="0" w:hanging="24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</w:rPr>
        <w:instrText xml:space="preserve"> HYPERLINK "http://elibrary.ru/" \h </w:instrText>
      </w:r>
      <w:r>
        <w:rPr>
          <w:rFonts w:hint="default" w:ascii="Times New Roman" w:hAnsi="Times New Roman" w:cs="Times New Roman"/>
          <w:sz w:val="24"/>
          <w:szCs w:val="24"/>
        </w:rPr>
        <w:fldChar w:fldCharType="separate"/>
      </w:r>
      <w:r>
        <w:rPr>
          <w:rFonts w:hint="default" w:ascii="Times New Roman" w:hAnsi="Times New Roman" w:cs="Times New Roman"/>
          <w:color w:val="0000FF"/>
          <w:sz w:val="24"/>
          <w:szCs w:val="24"/>
          <w:u w:val="single" w:color="0000FF"/>
        </w:rPr>
        <w:t>http://elibrary.ru</w:t>
      </w:r>
      <w:r>
        <w:rPr>
          <w:rFonts w:hint="default" w:ascii="Times New Roman" w:hAnsi="Times New Roman" w:cs="Times New Roman"/>
          <w:color w:val="0000FF"/>
          <w:sz w:val="24"/>
          <w:szCs w:val="24"/>
          <w:u w:val="single" w:color="0000FF"/>
        </w:rPr>
        <w:fldChar w:fldCharType="end"/>
      </w:r>
      <w:r>
        <w:rPr>
          <w:rFonts w:hint="default" w:ascii="Times New Roman" w:hAnsi="Times New Roman" w:cs="Times New Roman"/>
          <w:color w:val="0000FF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/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-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Научная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электронная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библиотека</w:t>
      </w:r>
    </w:p>
    <w:p w14:paraId="48450414">
      <w:pPr>
        <w:pStyle w:val="11"/>
        <w:numPr>
          <w:ilvl w:val="0"/>
          <w:numId w:val="11"/>
        </w:numPr>
        <w:tabs>
          <w:tab w:val="left" w:pos="950"/>
        </w:tabs>
        <w:spacing w:before="0" w:after="0" w:line="240" w:lineRule="auto"/>
        <w:ind w:left="950" w:right="0" w:hanging="24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</w:rPr>
        <w:instrText xml:space="preserve"> HYPERLINK "http://www.museum.ru/" \h </w:instrText>
      </w:r>
      <w:r>
        <w:rPr>
          <w:rFonts w:hint="default" w:ascii="Times New Roman" w:hAnsi="Times New Roman" w:cs="Times New Roman"/>
          <w:sz w:val="24"/>
          <w:szCs w:val="24"/>
        </w:rPr>
        <w:fldChar w:fldCharType="separate"/>
      </w:r>
      <w:r>
        <w:rPr>
          <w:rFonts w:hint="default" w:ascii="Times New Roman" w:hAnsi="Times New Roman" w:cs="Times New Roman"/>
          <w:color w:val="0000FF"/>
          <w:sz w:val="24"/>
          <w:szCs w:val="24"/>
          <w:u w:val="single" w:color="0000FF"/>
        </w:rPr>
        <w:t>http://www.museum.ru</w:t>
      </w:r>
      <w:r>
        <w:rPr>
          <w:rFonts w:hint="default" w:ascii="Times New Roman" w:hAnsi="Times New Roman" w:cs="Times New Roman"/>
          <w:color w:val="0000FF"/>
          <w:sz w:val="24"/>
          <w:szCs w:val="24"/>
          <w:u w:val="single" w:color="0000FF"/>
        </w:rPr>
        <w:fldChar w:fldCharType="end"/>
      </w:r>
      <w:r>
        <w:rPr>
          <w:rFonts w:hint="default" w:ascii="Times New Roman" w:hAnsi="Times New Roman" w:cs="Times New Roman"/>
          <w:color w:val="0000FF"/>
          <w:spacing w:val="5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–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Российская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музейная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энциклопедия</w:t>
      </w:r>
    </w:p>
    <w:p w14:paraId="5B1F508F">
      <w:pPr>
        <w:shd w:val="clear" w:color="auto" w:fill="FFFFFF"/>
        <w:spacing w:before="100" w:beforeAutospacing="1" w:after="100" w:afterAutospacing="1" w:line="330" w:lineRule="atLeast"/>
        <w:ind w:left="-851"/>
        <w:rPr>
          <w:rFonts w:hint="default" w:ascii="Times New Roman" w:hAnsi="Times New Roman" w:cs="Times New Roman"/>
          <w:b/>
          <w:bCs/>
          <w:i/>
          <w:iCs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sectPr>
      <w:footerReference r:id="rId5" w:type="default"/>
      <w:pgSz w:w="16838" w:h="11906" w:orient="landscape"/>
      <w:pgMar w:top="851" w:right="1134" w:bottom="1418" w:left="118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onotype Corsiva">
    <w:panose1 w:val="03010101010201010101"/>
    <w:charset w:val="CC"/>
    <w:family w:val="script"/>
    <w:pitch w:val="default"/>
    <w:sig w:usb0="00000287" w:usb1="00000000" w:usb2="00000000" w:usb3="00000000" w:csb0="2000009F" w:csb1="DFD7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30674469"/>
    </w:sdtPr>
    <w:sdtContent>
      <w:p w14:paraId="54AB5368">
        <w:pPr>
          <w:pStyle w:val="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12</w:t>
        </w:r>
        <w:r>
          <w:fldChar w:fldCharType="end"/>
        </w:r>
      </w:p>
    </w:sdtContent>
  </w:sdt>
  <w:p w14:paraId="7483DB8E">
    <w:pPr>
      <w:pStyle w:val="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lvlText w:val="%1."/>
      <w:lvlJc w:val="left"/>
      <w:pPr>
        <w:ind w:left="950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941" w:hanging="2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922" w:hanging="2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03" w:hanging="2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84" w:hanging="2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65" w:hanging="2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46" w:hanging="2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27" w:hanging="2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09" w:hanging="240"/>
      </w:pPr>
      <w:rPr>
        <w:rFonts w:hint="default"/>
        <w:lang w:val="ru-RU" w:eastAsia="en-US" w:bidi="ar-SA"/>
      </w:rPr>
    </w:lvl>
  </w:abstractNum>
  <w:abstractNum w:abstractNumId="1">
    <w:nsid w:val="B5E306ED"/>
    <w:multiLevelType w:val="multilevel"/>
    <w:tmpl w:val="B5E306ED"/>
    <w:lvl w:ilvl="0" w:tentative="0">
      <w:start w:val="0"/>
      <w:numFmt w:val="bullet"/>
      <w:lvlText w:val="-"/>
      <w:lvlJc w:val="left"/>
      <w:pPr>
        <w:ind w:left="1558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481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02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323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244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65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086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007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29" w:hanging="140"/>
      </w:pPr>
      <w:rPr>
        <w:rFonts w:hint="default"/>
        <w:lang w:val="ru-RU" w:eastAsia="en-US" w:bidi="ar-SA"/>
      </w:rPr>
    </w:lvl>
  </w:abstractNum>
  <w:abstractNum w:abstractNumId="2">
    <w:nsid w:val="CF092B84"/>
    <w:multiLevelType w:val="multilevel"/>
    <w:tmpl w:val="CF092B84"/>
    <w:lvl w:ilvl="0" w:tentative="0">
      <w:start w:val="0"/>
      <w:numFmt w:val="bullet"/>
      <w:lvlText w:val=""/>
      <w:lvlJc w:val="left"/>
      <w:pPr>
        <w:ind w:left="179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594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491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388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285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182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079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77" w:hanging="360"/>
      </w:pPr>
      <w:rPr>
        <w:rFonts w:hint="default"/>
        <w:lang w:val="ru-RU" w:eastAsia="en-US" w:bidi="ar-SA"/>
      </w:rPr>
    </w:lvl>
  </w:abstractNum>
  <w:abstractNum w:abstractNumId="3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143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306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239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172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05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038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971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05" w:hanging="360"/>
      </w:pPr>
      <w:rPr>
        <w:rFonts w:hint="default"/>
        <w:lang w:val="ru-RU" w:eastAsia="en-US" w:bidi="ar-SA"/>
      </w:rPr>
    </w:lvl>
  </w:abstractNum>
  <w:abstractNum w:abstractNumId="4">
    <w:nsid w:val="0248C179"/>
    <w:multiLevelType w:val="multilevel"/>
    <w:tmpl w:val="0248C179"/>
    <w:lvl w:ilvl="0" w:tentative="0">
      <w:start w:val="1"/>
      <w:numFmt w:val="decimal"/>
      <w:lvlText w:val="%1."/>
      <w:lvlJc w:val="left"/>
      <w:pPr>
        <w:ind w:left="710" w:hanging="1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25" w:hanging="18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30" w:hanging="18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35" w:hanging="18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40" w:hanging="18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45" w:hanging="18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50" w:hanging="18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55" w:hanging="18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61" w:hanging="181"/>
      </w:pPr>
      <w:rPr>
        <w:rFonts w:hint="default"/>
        <w:lang w:val="ru-RU" w:eastAsia="en-US" w:bidi="ar-SA"/>
      </w:rPr>
    </w:lvl>
  </w:abstractNum>
  <w:abstractNum w:abstractNumId="5">
    <w:nsid w:val="03D62ECE"/>
    <w:multiLevelType w:val="multilevel"/>
    <w:tmpl w:val="03D62ECE"/>
    <w:lvl w:ilvl="0" w:tentative="0">
      <w:start w:val="0"/>
      <w:numFmt w:val="bullet"/>
      <w:lvlText w:val="-"/>
      <w:lvlJc w:val="left"/>
      <w:pPr>
        <w:ind w:left="710" w:hanging="23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143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76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13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87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24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60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97" w:hanging="360"/>
      </w:pPr>
      <w:rPr>
        <w:rFonts w:hint="default"/>
        <w:lang w:val="ru-RU" w:eastAsia="en-US" w:bidi="ar-SA"/>
      </w:rPr>
    </w:lvl>
  </w:abstractNum>
  <w:abstractNum w:abstractNumId="6">
    <w:nsid w:val="25B654F3"/>
    <w:multiLevelType w:val="multilevel"/>
    <w:tmpl w:val="25B654F3"/>
    <w:lvl w:ilvl="0" w:tentative="0">
      <w:start w:val="1"/>
      <w:numFmt w:val="decimal"/>
      <w:lvlText w:val="%1."/>
      <w:lvlJc w:val="left"/>
      <w:pPr>
        <w:ind w:left="950" w:hanging="2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143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76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13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87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24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60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97" w:hanging="360"/>
      </w:pPr>
      <w:rPr>
        <w:rFonts w:hint="default"/>
        <w:lang w:val="ru-RU" w:eastAsia="en-US" w:bidi="ar-SA"/>
      </w:rPr>
    </w:lvl>
  </w:abstractNum>
  <w:abstractNum w:abstractNumId="7">
    <w:nsid w:val="2A8F537B"/>
    <w:multiLevelType w:val="multilevel"/>
    <w:tmpl w:val="2A8F537B"/>
    <w:lvl w:ilvl="0" w:tentative="0">
      <w:start w:val="1"/>
      <w:numFmt w:val="decimal"/>
      <w:lvlText w:val="%1."/>
      <w:lvlJc w:val="left"/>
      <w:pPr>
        <w:ind w:left="710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88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25" w:hanging="2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30" w:hanging="2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35" w:hanging="2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40" w:hanging="2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45" w:hanging="2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50" w:hanging="2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55" w:hanging="2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61" w:hanging="240"/>
      </w:pPr>
      <w:rPr>
        <w:rFonts w:hint="default"/>
        <w:lang w:val="ru-RU" w:eastAsia="en-US" w:bidi="ar-SA"/>
      </w:rPr>
    </w:lvl>
  </w:abstractNum>
  <w:abstractNum w:abstractNumId="8">
    <w:nsid w:val="59ADCABA"/>
    <w:multiLevelType w:val="multilevel"/>
    <w:tmpl w:val="59ADCABA"/>
    <w:lvl w:ilvl="0" w:tentative="0">
      <w:start w:val="0"/>
      <w:numFmt w:val="bullet"/>
      <w:lvlText w:val=""/>
      <w:lvlJc w:val="left"/>
      <w:pPr>
        <w:ind w:left="1070" w:hanging="421"/>
      </w:pPr>
      <w:rPr>
        <w:rFonts w:hint="default" w:ascii="Symbol" w:hAnsi="Symbol" w:eastAsia="Symbol" w:cs="Symbol"/>
        <w:b w:val="0"/>
        <w:bCs w:val="0"/>
        <w:i w:val="0"/>
        <w:iCs w:val="0"/>
        <w:color w:val="212121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049" w:hanging="42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018" w:hanging="42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87" w:hanging="42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956" w:hanging="42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925" w:hanging="42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94" w:hanging="42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63" w:hanging="42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33" w:hanging="421"/>
      </w:pPr>
      <w:rPr>
        <w:rFonts w:hint="default"/>
        <w:lang w:val="ru-RU" w:eastAsia="en-US" w:bidi="ar-SA"/>
      </w:rPr>
    </w:lvl>
  </w:abstractNum>
  <w:abstractNum w:abstractNumId="9">
    <w:nsid w:val="5A241D34"/>
    <w:multiLevelType w:val="multilevel"/>
    <w:tmpl w:val="5A241D34"/>
    <w:lvl w:ilvl="0" w:tentative="0">
      <w:start w:val="1"/>
      <w:numFmt w:val="decimal"/>
      <w:lvlText w:val="%1."/>
      <w:lvlJc w:val="left"/>
      <w:pPr>
        <w:ind w:left="710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25" w:hanging="2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30" w:hanging="2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35" w:hanging="2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40" w:hanging="2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45" w:hanging="2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50" w:hanging="2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55" w:hanging="2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61" w:hanging="240"/>
      </w:pPr>
      <w:rPr>
        <w:rFonts w:hint="default"/>
        <w:lang w:val="ru-RU" w:eastAsia="en-US" w:bidi="ar-SA"/>
      </w:rPr>
    </w:lvl>
  </w:abstractNum>
  <w:abstractNum w:abstractNumId="10">
    <w:nsid w:val="72183CF9"/>
    <w:multiLevelType w:val="multilevel"/>
    <w:tmpl w:val="72183CF9"/>
    <w:lvl w:ilvl="0" w:tentative="0">
      <w:start w:val="1"/>
      <w:numFmt w:val="decimal"/>
      <w:lvlText w:val="%1."/>
      <w:lvlJc w:val="left"/>
      <w:pPr>
        <w:ind w:left="950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941" w:hanging="2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922" w:hanging="2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03" w:hanging="2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84" w:hanging="2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65" w:hanging="2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46" w:hanging="2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27" w:hanging="2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09" w:hanging="2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1"/>
  </w:num>
  <w:num w:numId="5">
    <w:abstractNumId w:val="5"/>
  </w:num>
  <w:num w:numId="6">
    <w:abstractNumId w:val="6"/>
  </w:num>
  <w:num w:numId="7">
    <w:abstractNumId w:val="10"/>
  </w:num>
  <w:num w:numId="8">
    <w:abstractNumId w:val="4"/>
  </w:num>
  <w:num w:numId="9">
    <w:abstractNumId w:val="0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290"/>
    <w:rsid w:val="00001EB9"/>
    <w:rsid w:val="000234FB"/>
    <w:rsid w:val="00026494"/>
    <w:rsid w:val="00027146"/>
    <w:rsid w:val="000368E8"/>
    <w:rsid w:val="0004176A"/>
    <w:rsid w:val="00046AC5"/>
    <w:rsid w:val="000605DE"/>
    <w:rsid w:val="00076B45"/>
    <w:rsid w:val="00082C63"/>
    <w:rsid w:val="0008682C"/>
    <w:rsid w:val="000A0F26"/>
    <w:rsid w:val="000D056C"/>
    <w:rsid w:val="000D41BF"/>
    <w:rsid w:val="000F60F7"/>
    <w:rsid w:val="00116F63"/>
    <w:rsid w:val="00122628"/>
    <w:rsid w:val="00124CC8"/>
    <w:rsid w:val="001350B6"/>
    <w:rsid w:val="00146F40"/>
    <w:rsid w:val="0017230B"/>
    <w:rsid w:val="00175C7B"/>
    <w:rsid w:val="001932A6"/>
    <w:rsid w:val="00196960"/>
    <w:rsid w:val="001A0E91"/>
    <w:rsid w:val="001C52EF"/>
    <w:rsid w:val="001D4349"/>
    <w:rsid w:val="002066C6"/>
    <w:rsid w:val="00226843"/>
    <w:rsid w:val="00231474"/>
    <w:rsid w:val="00233201"/>
    <w:rsid w:val="00241FC5"/>
    <w:rsid w:val="00254FF5"/>
    <w:rsid w:val="00260D33"/>
    <w:rsid w:val="002641D2"/>
    <w:rsid w:val="002650BC"/>
    <w:rsid w:val="002E17CA"/>
    <w:rsid w:val="0030439C"/>
    <w:rsid w:val="003060E4"/>
    <w:rsid w:val="003255F1"/>
    <w:rsid w:val="003922CE"/>
    <w:rsid w:val="003F4256"/>
    <w:rsid w:val="00401415"/>
    <w:rsid w:val="00405A13"/>
    <w:rsid w:val="00415BDC"/>
    <w:rsid w:val="00431723"/>
    <w:rsid w:val="00435C4B"/>
    <w:rsid w:val="00465CEC"/>
    <w:rsid w:val="004974B3"/>
    <w:rsid w:val="004B6FF7"/>
    <w:rsid w:val="004C6165"/>
    <w:rsid w:val="004C7758"/>
    <w:rsid w:val="004E7E39"/>
    <w:rsid w:val="005234E3"/>
    <w:rsid w:val="00546371"/>
    <w:rsid w:val="00547B8D"/>
    <w:rsid w:val="00553B60"/>
    <w:rsid w:val="00566074"/>
    <w:rsid w:val="005C3435"/>
    <w:rsid w:val="005C6D92"/>
    <w:rsid w:val="005D44AA"/>
    <w:rsid w:val="00616718"/>
    <w:rsid w:val="00617F42"/>
    <w:rsid w:val="006407A4"/>
    <w:rsid w:val="00657198"/>
    <w:rsid w:val="0066729C"/>
    <w:rsid w:val="0067449B"/>
    <w:rsid w:val="006904BA"/>
    <w:rsid w:val="006B1849"/>
    <w:rsid w:val="006B29D9"/>
    <w:rsid w:val="006C25DD"/>
    <w:rsid w:val="00725254"/>
    <w:rsid w:val="00732DF4"/>
    <w:rsid w:val="0075352E"/>
    <w:rsid w:val="00783E10"/>
    <w:rsid w:val="007B5BE7"/>
    <w:rsid w:val="007C390B"/>
    <w:rsid w:val="007D17AA"/>
    <w:rsid w:val="007D484C"/>
    <w:rsid w:val="007E3DED"/>
    <w:rsid w:val="007E6510"/>
    <w:rsid w:val="007E7D0C"/>
    <w:rsid w:val="00832E7F"/>
    <w:rsid w:val="008732B1"/>
    <w:rsid w:val="008D3BBB"/>
    <w:rsid w:val="008E5484"/>
    <w:rsid w:val="008F05F4"/>
    <w:rsid w:val="009171A0"/>
    <w:rsid w:val="00920A0E"/>
    <w:rsid w:val="00931192"/>
    <w:rsid w:val="00941AF2"/>
    <w:rsid w:val="00952086"/>
    <w:rsid w:val="00956E6B"/>
    <w:rsid w:val="00963D58"/>
    <w:rsid w:val="009737EE"/>
    <w:rsid w:val="00974108"/>
    <w:rsid w:val="00975B6E"/>
    <w:rsid w:val="00992CD5"/>
    <w:rsid w:val="009D3889"/>
    <w:rsid w:val="00A76111"/>
    <w:rsid w:val="00A84541"/>
    <w:rsid w:val="00A902EF"/>
    <w:rsid w:val="00A90C9F"/>
    <w:rsid w:val="00A953DB"/>
    <w:rsid w:val="00AE21D2"/>
    <w:rsid w:val="00AE3D93"/>
    <w:rsid w:val="00AF0F82"/>
    <w:rsid w:val="00B04FED"/>
    <w:rsid w:val="00B06BF2"/>
    <w:rsid w:val="00B11134"/>
    <w:rsid w:val="00B11769"/>
    <w:rsid w:val="00B5175D"/>
    <w:rsid w:val="00B612DF"/>
    <w:rsid w:val="00B826CC"/>
    <w:rsid w:val="00B90F7E"/>
    <w:rsid w:val="00B969A6"/>
    <w:rsid w:val="00BB3D3F"/>
    <w:rsid w:val="00BB5130"/>
    <w:rsid w:val="00BE2E24"/>
    <w:rsid w:val="00C36362"/>
    <w:rsid w:val="00C370AB"/>
    <w:rsid w:val="00C41967"/>
    <w:rsid w:val="00C506D3"/>
    <w:rsid w:val="00C854F6"/>
    <w:rsid w:val="00C872B9"/>
    <w:rsid w:val="00CA19F3"/>
    <w:rsid w:val="00CD1991"/>
    <w:rsid w:val="00CD212B"/>
    <w:rsid w:val="00CF7590"/>
    <w:rsid w:val="00D0644C"/>
    <w:rsid w:val="00D06C2F"/>
    <w:rsid w:val="00D07341"/>
    <w:rsid w:val="00D2136B"/>
    <w:rsid w:val="00D25E2B"/>
    <w:rsid w:val="00D36936"/>
    <w:rsid w:val="00D543E4"/>
    <w:rsid w:val="00D56E66"/>
    <w:rsid w:val="00D71813"/>
    <w:rsid w:val="00DB1D52"/>
    <w:rsid w:val="00DB6B87"/>
    <w:rsid w:val="00DD18E0"/>
    <w:rsid w:val="00DE6663"/>
    <w:rsid w:val="00E3008E"/>
    <w:rsid w:val="00E33290"/>
    <w:rsid w:val="00E633BF"/>
    <w:rsid w:val="00E702BD"/>
    <w:rsid w:val="00E96FA0"/>
    <w:rsid w:val="00EB003E"/>
    <w:rsid w:val="00ED726C"/>
    <w:rsid w:val="00EF35AD"/>
    <w:rsid w:val="00F66E5E"/>
    <w:rsid w:val="00F96D9C"/>
    <w:rsid w:val="00FB0644"/>
    <w:rsid w:val="00FB2C89"/>
    <w:rsid w:val="00FC09F2"/>
    <w:rsid w:val="00FD7CFF"/>
    <w:rsid w:val="00FE5729"/>
    <w:rsid w:val="00FF13E3"/>
    <w:rsid w:val="028575D6"/>
    <w:rsid w:val="052204FC"/>
    <w:rsid w:val="1BC0497D"/>
    <w:rsid w:val="66896BF3"/>
    <w:rsid w:val="6B532CF5"/>
    <w:rsid w:val="6BFE2505"/>
    <w:rsid w:val="7C0A6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paragraph" w:styleId="2">
    <w:name w:val="heading 1"/>
    <w:basedOn w:val="1"/>
    <w:link w:val="14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qFormat/>
    <w:uiPriority w:val="1"/>
    <w:pPr>
      <w:ind w:left="710"/>
      <w:outlineLvl w:val="2"/>
    </w:pPr>
    <w:rPr>
      <w:rFonts w:ascii="Times New Roman" w:hAnsi="Times New Roman" w:eastAsia="Times New Roman" w:cs="Times New Roman"/>
      <w:b/>
      <w:bCs/>
      <w:sz w:val="24"/>
      <w:szCs w:val="24"/>
      <w:u w:val="single" w:color="000000"/>
      <w:lang w:val="ru-RU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5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header"/>
    <w:basedOn w:val="1"/>
    <w:link w:val="12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">
    <w:name w:val="Body Text"/>
    <w:basedOn w:val="1"/>
    <w:qFormat/>
    <w:uiPriority w:val="1"/>
    <w:pPr>
      <w:ind w:left="710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9">
    <w:name w:val="footer"/>
    <w:basedOn w:val="1"/>
    <w:link w:val="13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0">
    <w:name w:val="No Spacing"/>
    <w:qFormat/>
    <w:uiPriority w:val="1"/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11">
    <w:name w:val="List Paragraph"/>
    <w:basedOn w:val="1"/>
    <w:qFormat/>
    <w:uiPriority w:val="0"/>
    <w:pPr>
      <w:ind w:left="720"/>
      <w:contextualSpacing/>
    </w:pPr>
  </w:style>
  <w:style w:type="character" w:customStyle="1" w:styleId="12">
    <w:name w:val="Верхний колонтитул Знак"/>
    <w:basedOn w:val="4"/>
    <w:link w:val="7"/>
    <w:semiHidden/>
    <w:qFormat/>
    <w:uiPriority w:val="99"/>
    <w:rPr>
      <w:rFonts w:ascii="Calibri" w:hAnsi="Calibri" w:eastAsia="Times New Roman" w:cs="Times New Roman"/>
      <w:lang w:eastAsia="ru-RU"/>
    </w:rPr>
  </w:style>
  <w:style w:type="character" w:customStyle="1" w:styleId="13">
    <w:name w:val="Нижний колонтитул Знак"/>
    <w:basedOn w:val="4"/>
    <w:link w:val="9"/>
    <w:qFormat/>
    <w:uiPriority w:val="99"/>
    <w:rPr>
      <w:rFonts w:ascii="Calibri" w:hAnsi="Calibri" w:eastAsia="Times New Roman" w:cs="Times New Roman"/>
      <w:lang w:eastAsia="ru-RU"/>
    </w:rPr>
  </w:style>
  <w:style w:type="character" w:customStyle="1" w:styleId="14">
    <w:name w:val="Заголовок 1 Знак"/>
    <w:basedOn w:val="4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  <w:lang w:eastAsia="ru-RU"/>
    </w:rPr>
  </w:style>
  <w:style w:type="character" w:customStyle="1" w:styleId="15">
    <w:name w:val="Текст выноски Знак"/>
    <w:basedOn w:val="4"/>
    <w:link w:val="6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table" w:customStyle="1" w:styleId="16">
    <w:name w:val="Сетка таблицы1"/>
    <w:basedOn w:val="5"/>
    <w:qFormat/>
    <w:uiPriority w:val="0"/>
    <w:rPr>
      <w:rFonts w:ascii="Calibri" w:hAnsi="Calibri" w:eastAsia="Times New Roman" w:cs="Times New Roman"/>
      <w:color w:val="00000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17">
    <w:name w:val="Table Paragraph"/>
    <w:basedOn w:val="1"/>
    <w:qFormat/>
    <w:uiPriority w:val="1"/>
    <w:pPr>
      <w:ind w:left="107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27</Pages>
  <Words>2630</Words>
  <Characters>14995</Characters>
  <Lines>124</Lines>
  <Paragraphs>35</Paragraphs>
  <TotalTime>18</TotalTime>
  <ScaleCrop>false</ScaleCrop>
  <LinksUpToDate>false</LinksUpToDate>
  <CharactersWithSpaces>17590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2024-09-20T10:01:00Z</dcterms:created>
  <dc:creator>ДНС</dc:creator>
  <cp:lastModifiedBy>Мадина</cp:lastModifiedBy>
  <cp:lastPrinted>2022-11-17T08:03:00Z</cp:lastPrinted>
  <dcterms:modified xsi:type="dcterms:W3CDTF">2025-10-06T08:35:12Z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4A614F50E3D74471BF98FDEA76010850_12</vt:lpwstr>
  </property>
</Properties>
</file>